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2883" w14:textId="7862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рабочего визита Премьер-Министра Грузии Николоза Гилаури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апреля 2010 года № 58-р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рабочего визита Премьер-Министра Грузии Николоза Гилаури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рабочего визита Премьер-Министра Грузии в Республику Казахстан 8 - 9 апреля 2010 года в город Астану.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организационные меры по обслуживанию членов делегации Грузии по формату "1+5", обеспечить финансирование расходов на проведение визита за счет средств, предусмотренных в республиканском бюджете на 2010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делегации Грузии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Министерством обороны Республики Казахстан пролет специального самолета Премьер-Министра Грузии над территорией Республики Казахстан, посадку и вылет в аэропорту города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стоянку и заправку специального самолета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рабочий прием от имени сопредседателя казахстанско-грузинской Межправительственной комиссии по торгово-экономическому сотрудничеству, Министра транспорта и коммуникаций Республики Казахстан А.Кусаинова в честь Премьер-Министра Грузии Н.Гилаури.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Акимату города Астаны и Министерству культуры Республики Казахстан обеспечить выполнение организационных мероприятий по встрече и проводам делегации Грузии в аэропорту города Астаны, оформлению аэропорта и улиц,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официальных церемониях встречи и проводов Премьер-Министра Грузии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2010 года № 58-р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</w:t>
      </w:r>
      <w:r>
        <w:br/>
      </w:r>
      <w:r>
        <w:rPr>
          <w:rFonts w:ascii="Times New Roman"/>
          <w:b/>
          <w:i w:val="false"/>
          <w:color w:val="000000"/>
        </w:rPr>
        <w:t>
по обеспечению и обслуживанию членов делегации Грузии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делегации Грузии (по формату "1+5")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спецпропуски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делегации Грузии.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Премьер-Министра Республики Казахстан К.Масимова в честь Премьер-Министра Грузии Н.Гилаури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членов делегации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делегации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