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0ecd" w14:textId="69b0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оптимизации организационной структуры и работе с кадрами в компаниях с участием государства в уставном капитале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марта 2010 года № 41-р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1.4 Протокола совещания с участием Президента Республики Казахстан Н.Назарбаева от 22 января 2010 года № 01-7.1 и в целях реализации поручений Главы государства: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Абдрахимов                  - Руководитель Канцелярии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Габидулла Рахматуллаевич      Министра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Ибраев                      - заместитель Руководителя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Болатович              Премьер-Министра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Бектурганов                 - заведующий Отделом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Ерсултан Утегулович           службы и кадровой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Администрации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Оразалин                    - заместитель заведующего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Ондасын Сеилович              государственного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организационно-территориальной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Администрации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Евниев    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Кайратович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                    - вице-министр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Бакытжанович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Квятковский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Эдуард Олегович               индустрии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Сафинов 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Канатбек Бейсенбекович        энергетики и 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Шаженова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 Мэлсовна           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Маханбетажиев               - ответственный секретарь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 Апенович                Республики Казахстан по информатизации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Айдарбеков                  - заведующий Отделом индустриально-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Кенганович              инновационного развития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Пепенин                     - заведующий Отделом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Сергеевич            службы и кадровой работы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Шоманов  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Жумабаевич             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Утепов                      - председатель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Эдуард Карлович               имущества и приватизации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Айтекенов                   - управляющий директор - член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Медыбаевич             акционерного общества "Фонд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Мусина                      - заместитель председателя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Лилия Сакеновна               акционерного общества "Национальный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управляющий холдинг "КазАгро"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15 апреля 2010 года внести в Правительство Республики Казахстан предложения по оптимизации организационной структуры и работе с кадрами в компаниях с участием государства в уставном капитале.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