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e52e" w14:textId="71b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2010 года № 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реализации Закона Республики Казахстан от 11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продовольственной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безопасности"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93"/>
        <w:gridCol w:w="2773"/>
        <w:gridCol w:w="3413"/>
        <w:gridCol w:w="2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марта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вающие организации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частичного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зерноперерабатывающим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приобретаемого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 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растений,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патентоспособность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оцениваются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470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организмов,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августа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780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ноября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1106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освежения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зерна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и экспортером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муки,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зерна,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хлебопекарной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экспортером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поставке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зерна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(образцов)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расписок"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селекционных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 валовом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 и ежемесячных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расходах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описания сорта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патента,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выдаче патента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сложившейся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закупаемые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реализуемые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