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a4cd" w14:textId="1a3a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вопросу привлечения инвестиций в производство и переработку сои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февраля 2010 года № 23-р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вопросу привлечения инвестиций в производство и переработку сои: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Куришбаев                   -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 Кажигулович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Евниев  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Кайратович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Искалиев                    - вице-министр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 Серикович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Орман                       - председатель Комитета по водным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Анарбек Онгарович             ресурсам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Раймбеков                   - заместитель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Утжанович            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земельными ресурсами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Досымбеков                  - заместитель акима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Тынышбай Досымбекович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Жолдасбаев                  - заместитель акима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Муратбай Сматаевич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Пинчук                      - заместитель акима Восточно-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 Васильевич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Нуртаев                     - заместитель акима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Рзакул Саденович 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Закарьянов                  - заместитель акима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Тулеген Кабыкенович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 - первый заместитель акима Южно-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Серикович               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Айтуганов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Капарович              общества "Национальная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"Социально-предпринимательская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корпорация "Оңтүстік"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Кошербаев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Беделбаевич             общества "Национальная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"Социально-предпринимательская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корпорация "Ертіс"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Сманкулов 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Султанович              общества "Национальная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"Социально-предпринимательская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корпорация "Жетісу"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Кененбаев 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Барменбекович           "КазАгроИнновация"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Ошакбаев                    - генеральный директор товарищества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Рахим Сакенович              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"Аналитический центр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политики в агропромышленном комплексе"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Жангуразов                  - заместитель председателя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Борисбий Ибрагимович          акционерного общества "Kazyna Capital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Management"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  - исполнительный директор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Рустем Серикович              юридических лиц и индивидуальных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предпринимателей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агропромышленная палата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апреля 2010 года внести в Правительство Республики Казахстан предложения по вопросу привлечения инвестиций в производство и переработку сои.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