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2ccea" w14:textId="192cc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Пошагового плана улучшения качества активов банков второго уровня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15 декабря 2010 года № 156-р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пункта 2.4 Протокола совещания с участием Президента Республики Казахстан от 27 апреля 2010 года № 01-7.7: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Пошаговый план улучшения качества активов банков второго уровня (далее - </w:t>
      </w:r>
      <w:r>
        <w:rPr>
          <w:rFonts w:ascii="Times New Roman"/>
          <w:b w:val="false"/>
          <w:i w:val="false"/>
          <w:color w:val="000000"/>
          <w:sz w:val="28"/>
        </w:rPr>
        <w:t>Пошаговый план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Центральным исполнительным органам, государственным органам, непосредственно подчиненным и подотчетным Президенту Республики Казахстан (по согласованию), а также иным организациям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принять меры по реализации Пошагового плана;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представлять ежеквартально до 5 числа месяца, следующего за отчетным кварталом, в Министерство экономического развития и торговли Республики Казахстан информацию о ходе реализации Пошагового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экономического развития и торговли Республики Казахстан обеспечить представление в Правительство Республики Казахстан сводной информации о ходе исполнения Пошагового плана ежеквартально до 15 числа месяца, следующего за отчетным кварталом.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2010 года № 156-р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Пошаговый план</w:t>
      </w:r>
      <w:r>
        <w:br/>
      </w:r>
      <w:r>
        <w:rPr>
          <w:rFonts w:ascii="Times New Roman"/>
          <w:b/>
          <w:i w:val="false"/>
          <w:color w:val="000000"/>
        </w:rPr>
        <w:t>
улучшения качества активов банков второго уровня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4853"/>
        <w:gridCol w:w="2913"/>
        <w:gridCol w:w="4713"/>
      </w:tblGrid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мероприятия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исполнения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исполнение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(реализацию)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балансов от "плохих долгов"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возможности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разработки и продолжения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(акций)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реструктуризации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путем снижения бремени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заемщика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конвертации части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акции (долю участия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капитале) заемщиков,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возможного списания БВУ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начисленной неустойки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(штрафов и пеней), 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отдельных случаях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усмотрению БВУ списания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обязательств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заемщиков в 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сумм, сформированных БВУ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провизии по таким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кредитам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2011-2015 гг.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АФК (по 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БВУ (по согласованию)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постоянный мониторинг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должников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проблемным долгам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стороны БВУ,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мониторингового отчета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проблемным долгам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2011-2015 гг.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АФК (по 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БВУ (по согласованию)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Меры по содействию реструктуризации задолженности заемщиков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возможности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механизма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выкупа проблемных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 БВУ АО "ФСА",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 создания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альтернативной АО "ФСА"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структуры для выкупа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проблемных активов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частичным участием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 и 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инвесторов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2010-2015 гг.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"Самрук-Казына"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 АО "ФСА"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согласованию), АФК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согласованию), АФН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(по согласованию)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оздоровлению бизнеса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"Дорожная карта бизнеса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2020"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2010-2013 гг.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АО "Даму"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 АФК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 БВУ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рефинансирование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ипотечных займов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 17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 № 179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2010-2012 гг.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"Самрук-Казына"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 БВУ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Меры по налогообложению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положений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действующего налогового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законодательства в 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непризнания доходом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снижения размеров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провизии (резервов)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 снижения провизии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(резервов) в результате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списания с баланса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безнадежной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кредитам, по которым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прекращена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претензионно-исковая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2010-2013 гг.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 АФН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 НБ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 АФК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 БВУ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 предложений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внесению изменений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Налоговый кодекс в 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непризнания доходом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снижения размеров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провизии (резервов),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налогоплательщиком,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имеющим право на вычет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 расходов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созданию провизии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(резервов), суммы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снижения провизии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(резервов) в результате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прощения безнадежной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задолженности по кредиту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соотношения общей суммы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прощенной безнадежной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кредитам за налоговый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к агрегированному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показателю для расчета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такого соотношения,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налогоплательщиком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порядке, установленном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АФН по согласованию с МФ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НБ и соблюдении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определенных условий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2010-2011 гг.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 АФН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 НБ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 АФК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 БВУ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Меры по пруденциальному регулированию БВУ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поэтапное ужесточение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порядка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банками минимального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 провизии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кредитам, выданным с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сентября 2009 года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иностранной валюте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заемщикам, не имеющим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соответствующей валютной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выручки с увеличением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уровня провизирования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АФН (по согласованию)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достаточности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БВУ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 июля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АФН (по согласованию)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вопроса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снижении левереджа,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рассчитанного как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отношение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первого уровня к активам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условным и возможным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обязательствам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(kl-1), с применением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поэтапного ужесточения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значений нормативов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 июля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АФН (по согласованию)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вопроса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принятии мер раннего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реагирования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поэтапного снижения доли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займов, 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задолженности которых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основному долгу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составляет свыше 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календарных дней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уровня 10%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2011-30%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2012-25%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2013-20%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2014-15%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2015-10%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АФН (по 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БВУ (по согласованию)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вопроса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принятии мер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повышению прозрачности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заемных операций БВУ,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частности установление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 на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банком кредитов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гарантий лицам, имеющим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непрозрачные 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связанным с банком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особыми отношениями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2010-2011 гг.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АФН (по 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АФК (по 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БВУ (по согласованию)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4.6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возможности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установления запрета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банковских займов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зарегистрированным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оффшорных зонах,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 органом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2010-2011 гг.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АФН (по согласованию)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Привлечение зарубежных инвесторов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по получению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улучшению рейтингов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Standard&amp;Poor's, Moody's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Fitch Ratings БВУ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2010-2015 гг.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БВУ (по согласованию)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продолжение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привлечению льготного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займа Азиатского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для АО "Даму"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гарантию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кредитования малого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бизнеса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БВУ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2010-2011 гг.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 МЭРТ, АО "Даму"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5.3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создания условий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проблемных активов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Казахстане и привлечения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данный рынок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зарубежных инвесторов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2011-2015 гг.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 (по 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АФН (по 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АФК (по согласованию)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МЭРТ - Министерство экономического развития и торговли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МФ - Министерство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НБ - Национальный Банк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АФН - Агентство Республики Казахстан по регулированию и надзору финансового рынка и финансовых организаций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АО "Самрук-Казына" - акционерное общество "Фонд национального благосостояния "Самрук-Казына"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АО "Даму" - акционерное общество "Фонд развитая предпринимательства "Даму"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АО "ФСА" - акционерное общество "Фонд стрессовых активов"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АФК - Ассоциация финансистов Казахстана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БВУ - Банки второго уровня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