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2da5" w14:textId="3ab2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Государственного секретаря Ватикана Тарчизио Бертоне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ноября 2010 года № 152-р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Государственного секретаря Ватикана Тарчизио Бертоне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Государственного секретаря Ватикана в Республику Казахстан 29 ноября - 4 декабря 2010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организационные меры по обслуживанию членов официальной делегации Ватикана по формату "1+5"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Ватикана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совместно с Министерством обороны Республики Казахстан пролет специального самолета Государственного секретаря Ватикана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приема от имени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официальной делегации Ватикана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Государственного Секретаря Ватикана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152-р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Ватикана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Ватикана (по формату 1+5)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Ватикана.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Премьер-Министра Республики Казахстан К. Масимова в честь Государственного секретаря Ватикана Т. Бертоне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Ватикана.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Ватикана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Ватикана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