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eada3" w14:textId="35ead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4 мая 2009 года "О товарных биржах"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ноября 2009 года № 158-p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нормативных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мая 2009 года "О товарных биржах" (далее -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индустрии и торговли Республики Казахстан разработать и в установленном порядке внести на утверждение в Правительство Республики Казахстан проекты нормативных правовых актов согласно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Государственным органам привести ведомственные нормативные правовые акты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мая 2009 года "О товарных биржах".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индустрии и торговли Республики Казахстан осуществить контроль за исполнением настоящего распоряжения и проинформировать Правительство Республики Казахстан о принятых мерах.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ноября 2009 года № 158-p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нормативных правовых актов, принятие которых необходимо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 целях реализации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от 4 мая 2009 года "О товарных биржах"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333"/>
        <w:gridCol w:w="2933"/>
        <w:gridCol w:w="3033"/>
        <w:gridCol w:w="255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нормативного правового акта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товарных бирж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товарных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бирж, брокеров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дилеров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2009 года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Типовых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биржевой торговли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2009 года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биржевых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минимального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партий,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реализуются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товарные биржи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2009 года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некоторые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2009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МИТ - Министерство индустрии и торговли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