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1759e" w14:textId="0217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разработки проекта Национального плана действий на долгосрочную перспективу по обеспечению прав и улучшению качества жизни людей с ограниченными возможностями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ноября 2009 года № 157-р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разработки проекта Национального плана действий на долгосрочную перспективу по обеспечению прав и улучшению качества жизни людей с ограниченными возможностями: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Абдыкаликова                - Министр труда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Гульшара Наушаевна            населения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Манабаева                   - директор Департамента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Кайни Алдабергеновна          и социальных услуг Министерства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социальной защиты населения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Дерновой                   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Григорьевич         охраны окружающей среды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Шокаманов                   - ответственный секретарь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Камирович                Республики Казахстан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Дюсембаев                   - вице-министр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Еркын Сейдегалиевич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Каирбекова                  - вице-министр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Салидат Зекеновна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Кармазина                   - вице-министр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Лена Магауяновна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Кулинич                     - заместитель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Васильевич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Оразаев                     - вице-министр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Аблахатович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Сарыбеков                   - вице-министр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Махметгали Нургалиевич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Умаров                      - заместитель Министра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Ермекович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Уразов                      - вице-министр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Нурай Нургожаевич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Нуриманов 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Максут Ануарбекович           национальной безопасности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Рысбек                      - заместитель Председателя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Кыдырбек Адильбекович         спорту Министерства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Акимжанов                   - заместитель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Джандос Абулханович           Республики Казахстан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строительства и жилищно-коммунального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Азимова                     - директор Департамента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Эльвира Абилкасымовна         Международных договоров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Абденов                     - 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Сакбалдиевич           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Абдиров                     - заместитель акима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Амангалиевич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Айткулов                    - заместитель акима Мангистауской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Амангелди Бердаманович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Балаева                     - заместитель акима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Галымовна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Бектурганов                 - заместитель акима Костанайской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Чингисович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Галимова                    - заместитель акима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Алия Кайратовна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Ескендиров                  - заместитель акима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Самат Сапарбекович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Иманалиев                   - заместитель акима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Бахытбек Зубайраевич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Кайнарбеков                 - заместитель акима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Асхат Канатович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Каныбеков                   - заместитель акима Южно-Казахстанской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Сакен Асембекович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Кожаметов                   - заместитель акима Кызылординской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Сабит Нурмаханович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Hypкатова                   - заместитель акима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 Каиржановна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Муканов                     - заместитель акима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Меирханович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Myкашев                     - заместитель акима г.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Маулен Шапанбаевич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Рахимбеков                  - заместитель акима Карагандинской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Толеутай Сатаевич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Сулеймен                    - заместитель акима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Кенжебековнч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Радослав Ржехак             - руководитель Программы по защите прав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детей Представительства Детского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ООН в Республике Казахстан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Стелиана Недера             - заместитель постоянного представителя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Программы развития ООН в Казахстане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Аманбаев                    - председатель Союза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 Абильдаевич               инвалидов Казахстана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Аубакиров                   - председатель общественного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Байболат Абаевич              "Казахское общество слепых"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Ивкин                       - председатель общественного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Михайлович          "Карагандинское областное добровольное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общество инвалидов"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Исай                        - президент общественного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Тезекбай Дильдабекович        "Казахское общество глухих"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Иманалиев                   - председатель общественного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Исмуратович            инвалидов, имеющих высшее образование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"Намыс"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Думбаев                     - председатель Азиатского общества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Айбек Еркинович               правам инвалидов "Жан"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Омарбекова                  - президент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Жанат Ануарбековна            общественного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«Казахстанская Конфедерация инвалидов»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распоряжением Премьер-Министра РК от 23.08.2010 </w:t>
      </w:r>
      <w:r>
        <w:rPr>
          <w:rFonts w:ascii="Times New Roman"/>
          <w:b w:val="false"/>
          <w:i w:val="false"/>
          <w:color w:val="000000"/>
          <w:sz w:val="28"/>
        </w:rPr>
        <w:t>№ 119-р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установленном порядке в первом квартале 2011 года внести на рассмотрение Правительства Республики Казахстан проект Национального плана действий на долгосрочную перспективу по обеспечению прав и улучшению качества жизни людей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Орынбаева Е.Т.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