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8de6" w14:textId="32a8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Французской Республики Николя Саркози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2009 года № 142-р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официального визита Президента Французской Республики Николя Саркози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Французской Республики в Республику Казахстан с 5 по 6 октября 2009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принять организационные меры по обслуживанию членов официальной делегации Французской Республики по формату "1 + 10"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Французской Республики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совместно с Министерством обороны Республики Казахстан пролет специального самолета Президента Французской Республики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Акимату города Астаны обеспечить выполнение организационных мероприятий по встрече и проводам официальной делегации Французской Республики в аэропорту города Астаны,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Республиканской гвардии Республики Казахстан (по согласованию) принять участие в официальных церемониях встречи и проводов Президента Французской Республики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6 октября 2009 года № 142-р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официальной делегации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Размещение, питание и транспортное обслуживание членов официальной делегации Французской Республики по формату "1 + 10"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Размещение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Организация чайного стола в аэропорту города Астаны при встрече и проводах официальной делегации Французской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Организация приемов (завтраки, обеды, ужины) от имени Президента Республики Казахстан Н.Назарбаева в честь Президента Французской Республики Н.Саркози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Медицинское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Обеспечение участия переводчиков при проведении официальных и неофициальных встреч с членами официальной делегации Французской Республики и сопровождающими 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