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89c4" w14:textId="5268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организационного комитета по подготовке и проведению IV Гражданского форума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августа 2009 года № 126-р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качественной подготовки и проведения в городе Астане 14-15 октября 2009 года IV Гражданского форума Казахстана (далее - форум):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состав организационного комитета по подготовке и проведению форума.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распоряжения возложить на Первого заместителя Премьер-Министра Республики Казахстан Шукеева У.Е.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     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августа 2009 года № 126-р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Состав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организационного комитета по подготовке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 проведению IV Гражданского форума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Шукеев                       - Первый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Умирзак Естаевич              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Кул-Мухаммед                 - Министр культуры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Мухтар Абрарулы 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Соловьева                    -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Айгуль Сагадибековна           Республики Казахстан,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объединения юридических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"Гражданский альянс Казахстана",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Нургазиева                 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Бану Ганиевна                  общественно-политической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Министерства культуры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Абдыкаликова                 - Министр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Гульшара Наушаевна            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Ашимов                       - Министр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Нургали Садвакасович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Баймаганбетов                - Министр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Нуртаевич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Доскалиев                    - Министр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Жаксылык Акмурзаевич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Куришбаев                    - 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Акылбек Кажигулович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Тажин                        - Министр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Муханбетказиевич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Туймебаев                    - Министр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Жансеит Кансеитович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Тусупбеков                   - Министр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Рашид Толеутаевич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Мынбай                       - заведующий Отделом внутренней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Дархан Камзабекович            политики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(по согласованию)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