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934" w14:textId="8a43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2009 года "О внесении изменений и дополнений в некоторые законодательные акты Республики Казахстан по вопросам информационно-коммуникационных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2009 года № 125-р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2009 года "О внесении изменений и дополнений в некоторые законодательные акты Республики Казахстан по вопросам информационно-коммуникационных сетей"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2009 года № 125-р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10 июля 2009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коммуникационных сетей"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426"/>
        <w:gridCol w:w="2821"/>
        <w:gridCol w:w="2699"/>
        <w:gridCol w:w="213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операторами связи сбора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служебной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абонентах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уполномоченной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национальном операторе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информатизации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22 июля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724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1124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24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513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 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204-П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связи"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 2009 года № 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сотовой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связи"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 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2005 года № 88-б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доменного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сегмента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Интернет"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22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испытаний, регистрации,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 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сведений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передаче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и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депозитарий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сетям и средствам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 мероприятий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сетях связи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     - Комитет национальной безопасности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