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8a3e" w14:textId="ff28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17 июля 2009 года "О внесении изменений и дополнений в некоторые законодательные акты Республики Казахстан по вопросам фитосанитарной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августа 2009 года № 117-р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17 июля 2009 года "О внесении изменений и дополнений в некоторые законодательные акты Республики Казахстан по вопросам фитосанитарной безопасности"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соответствующий ведомственный нормативный правовой акт согласно перечню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2009 года № 117-р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целях реализации Закона Республики Казахстан от 17 июля 2009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года "О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фитосанитарной безопасности"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133"/>
        <w:gridCol w:w="2953"/>
        <w:gridCol w:w="3493"/>
        <w:gridCol w:w="25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по охране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карантинных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чужеродных видов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декабря 2002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1295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августа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757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апреля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310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приказы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