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dfbf6" w14:textId="2bdfb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4 июля 2009 года "О внесении изменений и дополнений в некоторые законодательные акты Республики Казахстан по вопросам валютного регулирования и валютного контроля"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30 июля 2009 года № 109-р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нормативных правовых актов, принятие которых необходимо в целях реализации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4 июля 2009 года "О внесении изменений и дополнений в некоторые законодательные акты Республики Казахстан по вопросам валютного регулирования и валютного контроля" (далее - перечень).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Национальному Банку Республики Казахстан (по согласованию) принять нормативные правовые акты согласно перечню и проинформировать Правительство Республики Казахстан о принятых мерах.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июля 2009 года № 109-р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нормативных правовых актов, принятие которых необходимо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целях реализации Закона Республики Казахстан от 4 июля 2009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года "О внесении изменений и дополнений в некоторые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законодательные акты Республики Казахстан по вопросам валютного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регулирования и валютного контроля"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4453"/>
        <w:gridCol w:w="2753"/>
        <w:gridCol w:w="3353"/>
        <w:gridCol w:w="245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нормативного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правового акта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акта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исполнение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силу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 сентября 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115 "Об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розничной торговли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услуг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наличную иностранную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валюту в Республике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НБРК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НБРК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17 августа 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86 "Об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экспортно-импортного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валютного контроля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Казахстан"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НБРК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НБРК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установления пределов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отклонения курса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покупки от курса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иностранной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валюты за тенге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операциям, проводимым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обменные пункты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НБРК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НБРК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 декабря 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129 "Об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 валютных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 в Республике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НБРК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НБРК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Примечание:
</w:t>
      </w:r>
      <w:r>
        <w:rPr>
          <w:rFonts w:ascii="Times New Roman"/>
          <w:b w:val="false"/>
          <w:i w:val="false"/>
          <w:color w:val="000000"/>
          <w:sz w:val="28"/>
        </w:rPr>
        <w:t>
 расшифровка аббревиатуры: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НБРК - Национальный Банк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