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19f6" w14:textId="b7b1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подготовке и проведению празднования Дня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июля 2009 года № 95-p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подготовке и проведению празднования Дня Конституции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Ныгметович  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Ашимбаев                    - заместитель Руководителя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Маулен Сагатханович           Президента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Тасмагамбетов               - аким города Астаны,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Ибраев                      - заместитель Руководителя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Болатович              Премьер-Министра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                    - 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Жамишев                     - Министр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Досмухамбетов               - Министр туризма и спорта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 Мынайдарович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  - 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Абельгази Калиакпарович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Туймебаев                   - 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Жансеит Кансеитович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Джаксыбеков                 - Министр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Адильбек Рыскельдинович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Кул-Мухаммед                - 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Абдыкаликова                - Министр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Гульшара Наушаевна           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Баймаганбетов               - 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Нуртаевич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Куставлетов                 - вице-министр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Рашитович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Жошыбаев    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Сейтханович            иностранных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Есекеев                     - Председатель Агентства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Куанышбек Бахытбекович        информатизации и связи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Нурмагамбетов               - член Конституционного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 Магзумович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Шакиров                     - Уполномоченный по правам человека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Оразалиевич             Республике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Бабакумаров                 - заместитель Руководителя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Жалбакович              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Раимбеков                   - заведующий Отделом организационной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Сайлаухан Газизович           работы и территориального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Котенко                     - заведующая Социально-экономическим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Леонидовна            отделом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Федоров                     - заведующий Отделом обороны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 Анатольевич              правопорядка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Айтекенов                   - исполнительный директор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Медыбаевич             общества "Фонд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благосостояния "Самрук-Казына"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Сарсенов  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Адильбек Газизович            общества "Национальный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инфокоммуникационный холдинг "Зерде"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Байжанов  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Сапарович               общества " Национальный информационный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холдинг "Арна Медиа".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25 июля 2009 года выработать и внести в Правительство Республики Казахстан предложения по организации и проведению празднования Дня Конституции.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Ахметова С.Н.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