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0e2f" w14:textId="7e60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Национального доклада в рамках Универсального периодического обзора по правам человека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июня 2009 года № 88-р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проекта Национального доклада в рамках Универсального периодического обзора по правам человека на 2010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Азимова                     - директор Департамента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Абылкасимовна         права и защиты имущественных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государства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Калжанова                   - эксперт управления международного права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Ахмет-Алиевна           Департамента международного права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защиты имущественных прав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Ермекбаев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Картаевич               контролю в сфере оказании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услуг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Айтаев                      - директор Департамента информационного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Ренат Курметжанович           обеспечения 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социальной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Алимкулов                   - директор Юридического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Рамазан Сихымович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Касенова                    - директор Департамента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Асия Каналбаевна              и демографической статистики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Нургазиева                  - директор Департамента общественно-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Бану Ганиевна                 политической работы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Амирова                     - заведующий экспертным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Мугульсум                     Национального центра по правам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Мухаметказиновна              человека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Айткулова                   - заместитель заведующего Международно-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Нургуль Лесовна               правовым отделом Аппарата Верховного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 - заместитель начальника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Галымжан Турсынбаевич         департамента Министерства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Иманбаев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Бариевич                многостороннего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Казбеков                    - заместитель начальника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Габдуллович             собственной безопасности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внутренних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Тленчиев                    - начальник отдела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Алан Тулебаевич               по надзору за законностью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органов Генеральной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Койлыбаев                   - эксперт Секретариата Комиссии по правам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Азимхан Серикович             человека при Президенте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30 сентября 2009 года подготовить и внести на рассмотрение в Правительство Республики Казахстан проект Национального доклада в рамках Универсального периодического обзора по правам человека на 2010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