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b4b4" w14:textId="674b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Федеративной Республики Бразилия Луиса Инасиу Лула да Силва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2009 года № 86-р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Федеративной Республики Бразилия Луиса Инасиу Лула да Силва в Республику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Федеративной Республики Бразилия Луиса Инасиу Лула да Силва в Республику Казахстан с 17 по 18 июня 2009 года в городе Астане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Федеративной Республики Бразилия по формату "1+9" (по принципу взаимности),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Федеративной Республики Бразилия в аэропорту города Астаны, в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Федеративной Республики Бразилия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Федеративной Республики Бразилия в аэропорту города Астаны, оформлению аэропорта и улиц, сопровождению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Федеративной Республики Бразилия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2009 года № 86-р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обеспечению и обслуживанию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официальной делегации Федеративной Республики Бразилия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Федеративной Республики Бразилия по формату "1+9" и сотрудников Службы охраны Президента Республики Казахстан в гостинице города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главы и членов официальной делегации Федеративной Республики Бразилия.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аэропорту города Астана при встрече и проводах официальной делегации Федеративной Республики Бразилия.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 и ужины) в честь Президента Федеративной Республики Бразилия Луиса Инасиу Лула да Силва в городе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Федеративной Республики Бразилия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Федеративной Республики Бразилия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