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ce0cb" w14:textId="56ce0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выработке предложений по совершенствованию оплаты гарантированного объема бесплатной медицинской помощи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28 мая 2009 года № 78-р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совершенствованию оплаты гарантированного объема бесплатной медицинской помощи в Республике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Орынбаев                    - Заместитель Премьер-Министра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Турмаханович           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Доскалиев                   - Министр здравоохранения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Жаксылык Акмурзаевич          Казахстан, заместитель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Абдикаримова                - начальник управления совершенствования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Динара Абдрахмановна          финансирования и менеджмента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Департамента стратегии и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здравоохранения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здравоохранения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Дуйсенова                   - ответственный секретарь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Тамара Босымбековна           труда и социальной 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Биртанов                    - вице-министр здравоохранения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Елжан Амантаевич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Шолпанкулов                 - вице-министр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Берик Шолпанкулович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Кармазина                   - вице-министр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Лена Магауяновна              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Коскельдинова               - заведующая сектором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Шолпан Черниязовна            Социально-экономического отдела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Канцелярии Премьер-Министра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Айдарханов                  - директор Департамента стратегии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Арман Тергеуович              развития здравоохранения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здравоохранения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Шоранов                     - директор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Едигеевич               государственного предприятия "Институт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развития здравоохранения"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здравоохранения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Байгенжин                   - директор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 Кабатаевич               государственного предприятия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"Национальный научный медицинский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центр" Министерства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Маджуга                     - начальник Государственного учреждения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Виктор Петрович               "Управление здравоохранения Акмолинской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области" акимата Акмолинской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Байжунусов                  - начальник Государственного учреждения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Эрик Абенович                 "Управление здравоохранения Северо-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Казахстанской области" акимата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Северо-Казахстанской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Бейбутова                   - главный врач поликлиники № 6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Гульжан Газизовна             Астаны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Кулмуканов                  - главный врач городской детской больницы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Каршыга Кокешевич             № 2 города Астаны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 августа 2009 года разработать и внести на рассмотрение Правительства Республики Казахстан предложения по совершенствованию оплаты гарантированного объема бесплатной медицинской помощи в Республике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Министра здравоохранения Республики Казахстан Доскалиева Ж.А.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