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b2992" w14:textId="2bb29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мероприятий по реализации общенациональной инициативы "Ауыл жастары" на 2009 - 2011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25 мая 2009 года № 76-р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План мероприятий по реализации общенациональной инициативы "Ауыл жастары" на 2009 - 2011 годы (далее - План мероприятий).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Центральным и местным государственным органам: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принять меры по реализации Плана мероприятий;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предоставлять информацию о ходе исполнения Плана мероприятий в Министерство образования и науки Республики Казахстан два раза в год, к 20 июня и к 20 декабря.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образования и науки Республики Казахстан представлять два раза в год, к 10 января и к 10 июля, сводную информацию о ходе исполнения Плана мероприятий в Правительство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распоряжением Премьер-Министра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мая 2009 года № 76-р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План мероприятий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 реализации общенациональной инициативы "Ауыл жастары"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на 2009 - 2011 годы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2816"/>
        <w:gridCol w:w="2396"/>
        <w:gridCol w:w="2276"/>
        <w:gridCol w:w="1976"/>
        <w:gridCol w:w="1896"/>
        <w:gridCol w:w="1796"/>
      </w:tblGrid>
      <w:tr>
        <w:trPr>
          <w:trHeight w:val="10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Мероприятие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Форма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завершения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Ответст-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венные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исполнение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Срок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исполне-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Предпо-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лагаемые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расходы,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млн.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тенге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Источ-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ник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финан-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сиро-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1. Мониторинг и анализ проблем сельской молодежи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социологичес-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ситуации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среде, в том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молодежи
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социологи-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диагностики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акимы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2010-2011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требуются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проблем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заказа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дальнейшего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мониторинга
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(созыв),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г.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июля,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2009-2011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- 9,57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- 6,87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- 7,80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туры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молодежи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разрезе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заказа
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января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- 3,15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безработицы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молодежи
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(созыв),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г.г.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июля,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2009-2011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требуются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общенацио-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жастары"
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Админист-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(созыв),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 МКИ,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МЗ,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МТС, акимы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г.г. Астаны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Алматы,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июля,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2009-2011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требуются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2. Обеспечение социальных прав и гарантий сельской молодежи,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том числе осуществление мер по обеспечению доступности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образования, здравоохранения, трудоустройства, поддержке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молодых семей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позитивного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труда,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ностям,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определяющим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аула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
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Медиа-план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(созыв),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2009-2010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требуются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трудоустрой-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 граждан,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закончивших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ким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получившим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организации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сельской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
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МОН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г.г.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июня,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2009-2011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требуются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Активизация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договоров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работода-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телями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выпускников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заведений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дальнейшим 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трудоустрой-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ством
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(созыв),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г.г.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июля,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2009-2011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требуются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несельско-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бизнеса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селе
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МОН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АО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"КазАгро",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июня,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2009-2011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- 500,00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- 500,00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-500,00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молодежи 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озеленитель-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 работам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отрядов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"Жасыл ел"
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МОН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акимы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2009-2011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- 98,56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- 102,73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- 92,91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ярмарок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вакансий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безработной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молодежи
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МОН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г.г.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Атырауской,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июня,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2009-2011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- 9,62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- 8,91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- 9,73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бизнес-планов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молодежи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бизнес-клубов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сельской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молодежи
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МОН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г.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июня,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2009-2011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- 1,90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- 1,00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- 1,00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требующихся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работы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
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МОН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г.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июня,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2009-2011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- 883,99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- 983,75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- 1077,37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онных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услуг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развития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тельства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 служб,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центров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молодежи
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МОН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г.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июня,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2009-2011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- 48,77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- 53,95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- 60,42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грантов,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стипендии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молодежи,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числе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талантов
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МОН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г.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Атырауской,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июня,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2009-2011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- 98,66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- 100,28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- 105,82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3. Снижение информационного неравенства на селе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(государственный информационный заказ в СМИ)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бюллетеней,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журналов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 и русском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языках
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МОН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г.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июня,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2009-2011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- 11,19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- 10,83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- 11,33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 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гарантиях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сельской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молодежи, 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неравенства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молодежи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
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МОН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г.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Жамбылской,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июня,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2009-2011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- 8,63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- 8,44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- 8,81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ток-шоу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тематике
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МОН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г.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Жамбылской,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июня,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2009-2011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- 10,39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- 9,46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- 8,90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Web-портала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сельской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ресурсных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центров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местности, 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-аналитичес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молодежи
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МОН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г.г.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Атырауской,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Жамбылской,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динской,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июня,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2009-2011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- 22,07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- 18,61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- 25,36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4. Поддержка молодых специалистов, прибывающих на село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(подъемные, предоставление льготных кредитов)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вопроса об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обучении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заведениях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партнерства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молодежи
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Прави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(созыв),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г.г.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2009-2011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требуются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сельскую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местность
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МОН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г.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Жамбылской,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июня,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2009-2011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- 8,30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- 13,18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- 13,02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единовремен-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подъемного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пособия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прибывающих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сельскую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местность
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МОН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г.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Жамбылской,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динской,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июня,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2009-2011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- 39,63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- 47,56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- 52,99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5. Развитие и поддержка сельских молодежных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неправительственных организаций (государственный социальный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заказ в рамках местного бюджета)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значимых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
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МОН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г.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Атырауской,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динской,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июня,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2009-2011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- 20,00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- 24,04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- 25,04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развитию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-методическое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
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МОН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г.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динской,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динской,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июня,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2009-2011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- 10,79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- 11,80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- 6,59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6. Повышение уровня гражданского участия и лидерских навыков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среди сельской молодежи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заседаний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советов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молодежи при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акимах всех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уровней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проблемам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молодежи
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МОН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г.г.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июня,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- 2,15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форума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патриотов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молодежи
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МОН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2009-2011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- 22,00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- 27,00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- 32,00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Слета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"Рауан"
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Прави-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июля,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2009-2011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- 4,50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- 4,60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- 4,70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форумов,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слетов,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конференций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проблемам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венности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патриотизма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приоритетном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молодежи
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МОН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г.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июня,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2009-2011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- 12,47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- 11,19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- 10,83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летних школ,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семинаров,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тренингов,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развитию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патриотизма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молодежи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селах
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МОН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г.г.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Атырауской,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июня,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2009-2011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- 7,80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- 5,84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- 5,55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парламентов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фестивалей,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ярмарок,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олимпиад,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экскурсий,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месячников,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караванов,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агитпроездов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развития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венности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патриотизма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молодежи
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МОН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г.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июня,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2009-2011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- 14,21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- 14,86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- 14,16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7. Формирование здорового образа жизни и снижение уровня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девиантных проявлений в молодежной среде (социальные службы,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спортивные конкурсы и соревнования, досуг)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дворовых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площадок,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секций,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базы в том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
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МОН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г.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Атырауской,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июня,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2009-2011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- 833,60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- 1281,48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- 2351,49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Катаркольских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чтений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стимулирова-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 здорового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образа жизни
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МОН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июня,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2009-2011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- 3,56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- 4,03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- 4,32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 "Ақ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бидай"
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МОН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- 10,12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 народного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МОН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- 9.19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спартакиад,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турниров,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здорового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образа жизни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молодежи
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МОН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г.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динской,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июня,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2009-2011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- 38,06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- 41,27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- 46,90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волонтерского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доверия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снижению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девиантных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молодежи
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МОН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г.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Атырауской,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Жамбылской,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июня,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2009-2011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- 3,13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- 1,41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- 1,01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акции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"День отказа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употребления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алкоголя"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широкой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кампанией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"Мы-за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трезвый образ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жизни" среди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молодежи
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МОН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МКИ,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г.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динской,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июня,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2009-2011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- 0,60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- 0,45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- 7,77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- 7,62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- 7,65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интерактивных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выставок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тренингов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ИППП,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ВИЧ/СПИД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молодежи
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МОН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МОН,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динской,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НПО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июня,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2009-2011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- 0,32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- 0,34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- 4,39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- 5,18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- 5,40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8. Развитие и поддержка молодых талантов (конкурсы, премии,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фестивали, выставки) среди сельской молодежи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фестивалей,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классов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развитию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талантов
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МОН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г.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июня,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2009-2011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- 34,75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- 35,53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- 36,69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коллективов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фестивалях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масштаба
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МОН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г.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Жамбылской,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июня,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2009-2011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- 11,71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- 11,36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- 11,20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9. Совершенствование нормативной правовой базы по созданию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условий для развития сельской молодежи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вованию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 базы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созданию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условий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молодежи
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Прави-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МОН,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МЭБП,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г.г.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требуются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мер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общенацио-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жастары"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ких планов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2009-2011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
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Прави-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(созыв),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 МКИ,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МЗ,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МТС, акимы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г.г. Астаны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Алматы,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июля,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2009-2011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требуются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слушаний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 базы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созданию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условий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молодежи
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МОН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г.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июня,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2009-2011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- 12,84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- 13,46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- 13,69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средств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бюджетов:
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10 738,10 2009 г.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-2 806,05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-3 379,37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-4 552,68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1 630,88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-541,10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-548,76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-541,02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9 107,22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- 2264,95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- 2830,61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- 4011,66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Примечание:
</w:t>
      </w:r>
      <w:r>
        <w:rPr>
          <w:rFonts w:ascii="Times New Roman"/>
          <w:b w:val="false"/>
          <w:i w:val="false"/>
          <w:color w:val="000000"/>
          <w:sz w:val="28"/>
        </w:rPr>
        <w:t>
 расшифровка аббревиатур: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МОН - Министерство образования и науки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МЗ  - Министерство здравоохранения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МСХ - Министерство сельского хозяйства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МКИ - Министерство культуры и информации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МЭБП - Министерство экономики и бюджетного планирования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МТСЗН - Министерство труда и социальной защиты населения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МТС - Министерство туризма и спорта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АО "НУХ"КазАгро" - Акционерное общество "Национальный управляющий холдинг "КазАгро";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ИППП - инфекции, передающиеся половым путем;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НПО - неправительственные организации;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СМИ - средства массовой информации.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