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7339a" w14:textId="a9733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заседания Совета глав правительств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мая 2009 года № 72-р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заседания Совета глав правительств Содружества Независимых Государств (далее - Совет) 21-22 мая 2009 года в городе Астане: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заседания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принять организационные меры по обеспечению и обслуживанию членов официальных делегаций по формату "1+5" согласно приложению;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финансирование расходов на проведение заседания Совета за счет средств, предусмотренных в республиканском бюджете на 2009 год по программам 001 "Обеспечение деятельности Главы государства, Премьер-Министра и других должностных лиц государственных органов" и 003"Санитарно-эпидемиологическое благополучие населения на республиканском уровне".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официальных делегаций в аэропорту города Астаны, местах проживания и посещения, сопровождение по маршрутам следования, а также охрану специальных самолетов.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обороны Республики Казахстан пролеты специальных самолетов глав делегаций над территорией Республики Казахстан, посадку и вылет из аэропорта города 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техническое обслуживание, стоянку и заправку специальных самолетов в аэропорту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и информации Республики Казахстан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освещение заседания Совета в средствах массовой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организацию концертной программы во время официального обеда от имени Премьер-Министра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Акимату города Астаны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выполнение организационных мероприятий по встрече и проводам членов официальных делегаций в аэропорту города 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сопровождение в местах посещения;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медицинское обслуживание членов делегаций;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транспортное обслуживание членов делегаций;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подготовку и оформление аэропорта и улиц города 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техническое оснащение мест проведения мероприятий (микрофоны, звукоусиление, световое оборудование, звукозапись);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организацию культурной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Агентству по информатизации и связи Республики Казахстан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организацию и работу пресс-центра на время проведения мероприятий;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техническое оснащение мест проведения мероприятий (факсимильные и телефонные аппараты с выходом в междугороднюю и международную сеть, компьютерная техника и расходные материалы, ксерокопировальная техника и расходные материалы).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Республиканской гвардии Республики Казахстан (по согласованию) принять участие в официальных церемониях встреч/проводов членов официальных делегаций в аэропорту города Астаны, а также на официальном обеде от имени Премьер-Министра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реализацией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мая 2009 года № 72-р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Организационные меры по обеспечению и обслуживанию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членов официальных делегаций заседания Совета глав правительств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Содружества 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Размещение членов официальных делегаций по формату "1+5" и сотрудников Службы охраны Президента Республики Казахстан в гостиницах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Изготовление печатной продукции (бейджи, программки визита, специальные пропуски на автомобили, кувертные карты, пригласительные на прием).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Приобретение подарков и сувениров для членов официальных делегаций заседаний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чайных столов в аэропорту города Астаны при встрече и проводах официальных делегаций.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приемов (завтраки, обеды и ужины) от имени Премьер-Министра Республики Казахстан К.К. Масимова в честь глав правительств - участников заседания Совета и обслуживание технических столов для сопровождающих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Транспортное обслуживание членов официальных делегаций по формату "1+5".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Медицинское обслуживание членов официальных делегаций и сопровождающих лиц.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