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b5c8" w14:textId="9b3b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по подготовке и проведению республиканских и международных соревнований в 2009 году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2009 года № 71-р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организационного комитета по подготовке и проведению республиканских и международных соревнований в 2009 году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туризма и спорта Республики Казахстан, акимам городов Астаны и Алматы, Акмолинской, Алматинской, Восточно-Казахстанской, Западно-Казахстанской, Карагандинской, Павлодарской и Северо-Казахстанской областей по согласованию с соответствующими федерациями по видам спорта обеспечить подготовку и проведение республиканских и международных соревнований в 2009 году в Республике Казахстан (далее - соревнования)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обеспечить широкое освещение в средствах массовой информации хода проведения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обеспечить в городах республики охрану общественного порядка, безопасность официальных лиц и участников соревнований в местах их проживания и проведения соревнований, регистрацию в гостиницах иностранных граждан-участников соревнований.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Республики Казахстан оказать содействие в обеспечении участников соревнований медицинским обслуживанием.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оказать содействие в бронировании мест для проезда участников соревнований на железнодорожном и воздушном транспорте согласно законодательству Республики Казахстан о транспорте.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иностранных дел Республики Казахстан оказать визовую поддержку и произвести выдачу виз иностранным гражданам-участникам соревнований, направляющимся в Республику Казахстан по приглашению Министерства туризма и спорта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финансов Республики Казахстан обеспечить оперативное таможенное оформление участников соревнований, а также спортивного оборудования и инвентаря согласно таможенному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распоряжения возложить на Министерство туризма и cпорта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2009 года № 71-р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организационного комитета по подготовке и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республиканских и международных соревнований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2009 году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   - 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 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Ермегияев                   - вице-министр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Амангельдиевич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Кульназаров                 - председатель Комитета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Кожекенович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Даленов 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                     - вице-министр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Калмуханбет Нурмуханбетович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Майлыбаев 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Баглан Асаубаевич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  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  санитарно-эпидемиологического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государственный санитарный врач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Билялов                     - аким Северо-Казахстанской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Султангазинович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    -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Измухамбетов                - аким 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Бактыкожа Салахатдинович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Нигматулин                  - аким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Зайруллаевич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Pay                         - аким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Сагинтаев                   - аким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      - аким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Бердибек Машбекович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Умбетов                     - аким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Абикенович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Канагатов                   - директор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Ильсияр Баймухамедович        государственного казенного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"Дирекция штатных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национальных команд и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резерва" Комитета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Досымбетов                  - генеральный секретарь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Камалович               олимпийского комитета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президент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современного пятиборья и биатлона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2009 года № 71-р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республиканских и международных соревнований,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проводимых в 2009 году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893"/>
        <w:gridCol w:w="2313"/>
        <w:gridCol w:w="2453"/>
        <w:gridCol w:w="43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Кубка мира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самбо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 Первого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самбо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рукопашному бою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взрослых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рукопашного боя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атлетике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"Мемориал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Косанова"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13 - 14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атлетики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 атлетике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3 - 6 июля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 атлетики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Кубка Азии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июля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Боровое,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Кубка Азии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 дзюдо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памяти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 дзюдо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 волейболу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Кубок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(мужчины, женщины)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17-27 июля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 летние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игры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мая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4-е Сельские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игры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24 - 27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летняя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(СПОДА)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зрения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по гольфу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 Open"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отборочный турнир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волейболу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чемпионату мира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(1 раунд)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женщин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атлетике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стран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Азии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юношей 1992 -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годов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16 - 17 мая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атлетики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 атлетике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мужчин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9 - 16 мая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 атлетики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молодежи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казахша курес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город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казахша курес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Федерация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расшифровка аббревиатуры: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