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cab1" w14:textId="102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Мобилизационного плана Республики Казахстан на 2011 - 2015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2009 года № 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Мобилизационного плана Республики Казахстан на 2011 - 2015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Тыныбаева                   - начальник управления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Абаевна                  подготовки и мобилизации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Абакаев                     - главный эксперт управления контроля,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Бакиржан Баталович            документационного обеспечения,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секретов и кадровой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Департамента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Адилов                      - начальник отдела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Сланович                мобилизационного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войск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Акижанов                    - советник Руководителя Аппарата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 Тулеуханович           Парламента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военно-мобилизационной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     - главный эксперт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Эзирхан                       государственной службы, кадровой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защиты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Арыстанбеков                - консультант Секретариата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Тулендиевич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Аяпбергенов                 - старший офицер отдела оперативного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Толеухан Сайлаубекович        планирования и боевой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Центрального аппарата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гвардии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Баетов                      - эксперт Департамента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Тилекович               обеспечения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Баймуратов                  - директор Департамента связи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Абильхан Есенович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Баймуханбетова              - главный специалист группы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Жанузаковна            мобилизационной работы и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обороны штаба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Дангулов  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Казкей Искакович              управления военно-мобилизационной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и воинских частей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гражданской обороны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Джакупбеков                 - советник Департамента администрации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Рустембек                     контроля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Есимбеков                   - старший инспектор по особо важным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Нурланович              Департамента - инспекции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Жантемиров                  - старший консультант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Каирович               мобилизационной готовности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гражданской обороны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Жусупов                     - эксперт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Серикбаевич             информационных технологий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Кадырова                    - начальник управления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Кадыровна              государственных секретов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мобилизационной работе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Каипова                     - эксперт управления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Капаровна                государственных секретов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мобилизационной работе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Каиргалиева  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Максутовна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Каиров                      - главный эксперт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Ергалиевич             информационных технологий,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организационного обеспечения,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мобилизационной 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гражданской обороны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Капышев                     - эксперт управления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Амиргали Сабиргалиевич        безопасности и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подготовки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Кенжетаев                   - начальник управления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Есмухан Амирбекович           готовности и гражданской обороны Штаба-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Кобегенова                  - начальник управления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Серикбаевна            государственного и мобилизационного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резерва Комитета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материальным резервам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Кубейсинов                  - главный эксперт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Жанторе Маликович             информационных технологий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Кудайбергенов               - эксперт по мобилизационной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Нурмолда Бимолдинович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Кузнецов                    - старший офицер мобилизационного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Арсентьевич          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организационно-мобилизационной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                    - главный эксперт - начальник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Таир Нуртазаевич              защиты информации и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Нурымбетов      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Бидайбекович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Онгарбаев                   - начальник отдела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Ешмухаметович           подготовки и вооружений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Рябченко                    - главный инженер по гражданской обороне,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   чрезвычайным ситуациям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мобилизационной работе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обеспечению деятельности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Сандыбаев                   - заведующий сектором - заведующий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Дауренбекович           специальной частью Аппарата Верховного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старший офицер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Сабирович               мобилизационного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войск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Токсаба                     - руководитель Аппарата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Шаяхмет Жанабекулы            Службы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Узбеков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Нурмаханбетович         координации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Урынбаева 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Макпал Тулегеновна            управления защиты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мобилизационной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Шаймуханов                  - эксперт управления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Максуд Садувакасович          безопасности и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подготовки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Шаламбаев                   - заместитель начальника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Мусаевич                контрольного департамента -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борьбе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установленном порядке до 1 мая 2010 года внести в Правительство Республики Казахстан проект Мобилизационного плана Республики Казахстан на 2011 - 2015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K.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