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b27f" w14:textId="6acb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совершенствования системы международного налогообложения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2009 года № 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совершенствования системы международного налогообложения в Республике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Доможирская                - заместитель директора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     налоговой политики и прогнозов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Ботаканова                 - и.о. заместителя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Толганай Серикбаевна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Ертлесова                  - председатель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 налогоплательщиков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председатель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 экономической палаты Казахстан "Союз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"Атамекен"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Аханов                     - председатель Совета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       финансистов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Таменова                   - сопредседатель рабочей группы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Сарсенбаевна           вопросам налогообложения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иностранных инвесторов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Аман                       - депутат Сената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Евгений Иосифович   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депутат Сената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Рашит Сайранович    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Доскалов                   - депутат Мажилиса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Валерий Алексеевич  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Жамалов                    - депутат Мажилиса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Аманжан Макаримович 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10.07.2009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97-р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10 июля 2009 года внести на рассмотрение Правительства Республики Казахстан предложения по вопросам совершенствования системы международного налогообложения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