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0f5f" w14:textId="7f10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2009 года № 40-р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и надзору финансового рынка и финансовых организаций (по согласованию) и Национальному Банку Республики Казахстан (по согласованию)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2009 года № 40-р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 12 февраля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2009 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деятельности исламских банков и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исламского финансирования"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792"/>
        <w:gridCol w:w="2731"/>
        <w:gridCol w:w="2712"/>
        <w:gridCol w:w="194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 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2007 года № 121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банковских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операций,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рынке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банками"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13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пруденциальных нормативах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исламских банков,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значениях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 расчетов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пруденциальных 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исламскими банками и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представления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исламского банка 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ему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денег, привлеченных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 об инвестиционном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депозите, и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инвестиционным депозитам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исламского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проспекту выпуска исламских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 размещения,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исламских арендных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исламской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компании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добровольную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реорганизацию или ликвидацию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исламской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компании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договора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представлении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исламских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заключаемого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эмитентом и представителем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исламских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порядка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и обязанностей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 держателей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исламских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случаев досрочного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его полномочий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бухгалтерского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исламскими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компаниями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бухгалтерского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составления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исламскими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компаниями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  - Национальный Банк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