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9f216" w14:textId="c79f2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16 января 2009 года "О внесении изменений и дополнений в некоторые законодательные акты Республики Казахстан по вопросам занятости и адресной социальной помощи"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12 февраля 2009 года № 24-р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нормативных правовых актов, принятие которых необходимо в целях реализации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16 января 2009 года "О внесении изменений и дополнений в некоторые законодательные акты Республики Казахстан по вопросам занятости и адресной социальной помощи" (далее - перечень).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труда и социальной защиты населения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законодательством порядке внести в Правительство Республики Казахстан проекты нормативных правовых актов согласно перечню;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соответствующий ведомственный нормативный правовой акт и проинформировать Правительство Республики Казахстан о принятых мерах.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     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февраля 2009 года № 24-р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нормативных правовых актов,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принятие которых необходимо в целях реализации Закона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Казахстан от 16 января 2009 года "О внесении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изменений и дополнений 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некоторые законодательные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акты Республики Казахстан по вопросам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занятости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адресной социальной помощи"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4073"/>
        <w:gridCol w:w="2753"/>
        <w:gridCol w:w="1733"/>
        <w:gridCol w:w="221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правового акта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полнение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 декабря 2001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1685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 июня 2001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836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Типового положения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участковых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комиссиях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МТСЗН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 расшифровка аббревиатуры: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МТСЗН - Министерство труда и социальной защиты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