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bab3" w14:textId="c53b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Стратегии
социально-экономического развития Республики Казахстан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октября 2008 года № 250-р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проекта Стратегии социально-экономического развития Республики Казахстан до 2020 года: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  - Премьер-Министр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Шукеев                      - Первый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Ахметов                     - Заместитель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Серик Ныгметович              Республики Казахстан, заместитель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Марченко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Председатель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
</w:t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Судьин                      - Заместитель Председателя Сената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Карибжанов                  - Заместитель Председателя Мажилиса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Жаныбек Салимович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Исекешев                    - Министр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Доскалиев                   -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Акмурзаевич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Туймебаев                   - Министр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Кансеитович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Ашимов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- 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Нургали Садвакасович
</w:t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Абдыкаликова  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- Министр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 
</w:t>
      </w:r>
      <w:r>
        <w:rPr>
          <w:rFonts w:ascii="Times New Roman"/>
          <w:b w:val="false"/>
          <w:i w:val="false"/>
          <w:color w:val="000000"/>
          <w:sz w:val="28"/>
        </w:rPr>
        <w:t>
          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                     - Министр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Тусупбеков                  - Министр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Рашид Толеутаевич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Кусаинов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- 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
</w:t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Есимов                      - аким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Смагулович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Тасмагамбетов         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Сагиндиков                  - аким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Елеусин Наурызбаевич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      - Председатель Агентства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финансовых организаций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                  - Руководитель Канцелярии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Министра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Помощник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Ертлесова                   - внештатный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Джургалиевна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Келимбетов                  - председатель правления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Муханов                     - заведующий Центром стратегических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Максат Нурдаулетович          разработок и анализа Администрации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 распоряжениями Премьер-Министра РК от 03.11.2008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266-p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23.12.2008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288-p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20.03.2009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14.07.2009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августа 2009 года внести на рассмотрение Правительства Республики Казахстан проект Стратегии социально-экономического развития Республики Казахстан до 2020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изменением, внесенным распоряжением Премьер-Министра РК от 14.07.2009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100-p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