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7891" w14:textId="f507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2008-2009 годы по стабильному насыщению внутреннего рынка плодоовощной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2008 года  № 248-р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2008-2009 годы по стабильному насыщению внутреннего рынка плодоовощной продукцией (далее - План мероприятий).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государственным органам Республики Казахстан и заинтересованным организациям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20-го числа месяца, следующего за отчетным кварталом, представлять информацию о ходе выполнения Плана мероприятий в Министерство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представлять Правительству Республики Казахстан сводную информацию о ходе выполнения Плана мероприятий ежеквартально, не позднее 1 числа второго месяца, следующего за отчетным кварталом.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2008 года № 248-р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 на 2008-2009 годы по стабильному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насыщению внутреннего рынка плодоовощной продукцией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695"/>
        <w:gridCol w:w="2014"/>
        <w:gridCol w:w="2095"/>
        <w:gridCol w:w="1776"/>
        <w:gridCol w:w="2245"/>
        <w:gridCol w:w="1629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(тыс.тг)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по насыщению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плодо-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продукцией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ложения к 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тинговой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насыщения 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плодо-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МЭБП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ревизию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подгото-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вить соответству-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ющие предложения,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оптовой и рознич-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торговли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АРПТиСУРК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тивы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единую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запасов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оптово-розничных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овощную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 в 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онах республики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АРПТиСУРК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импорта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(свод),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"тепличные инфра-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парки"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тепло-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оптового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сельхозпродукции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сетью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терминалов"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ежегодный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плодо-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"КаzАgrоFооd"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АРПТиСУРК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ежегодную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ярмарку достиже-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агропромышлен-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"Қараөткел"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- 25000,0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- 30000,0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аграрный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форум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"АgrоInvеst.kz-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2008"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- 50000,0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плодо-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 капельного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в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15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полугодий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1314100,0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Агро"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на 2008-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тепличными,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парниковыми 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ствами, потребнос-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обеспеченнос-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овощами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оптими-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площадей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максимального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требуемых объемах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товаропроизво-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дителям в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необходимыми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ресурсами,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нами 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15125171,0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год*-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23417141,0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внедре-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прогрессивных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водосберегающих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полива,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капель-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орошение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год*-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1062338,0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контрактации заку-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 плодоовощных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между сельхоз-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лями, перерабаты-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вающими 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тиями и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 оптовой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семено-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и активи-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зировать работу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ческих, семеновод-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хозяйств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семян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овощных, саженцев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ревизию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тепличных и парни-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 хозяйств,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 и соответству-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баз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увеличению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 тепличных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зяйств, плодоово-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щехранилищ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с целью круг-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логодичного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свежей плодоовощ-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продукцией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8200000,0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Агро"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график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 и объемов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плодо-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южных регионов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ближнего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зарубежья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на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звена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реработки и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агроформирований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(работодателей)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МОН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 обеспечен-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специалистах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производству,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реработке и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межреги-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ональных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микрокредито-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лизинговой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поставки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техники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сервисно-заготови-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центров,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 и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(фермерским)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субъектам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 и ценовой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применению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нологий выращива-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инициативы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 и примене-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систем капель-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орошения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 созданию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внедрению конку-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рентоспособных,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высокоурожайных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плодоовощ-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культур, при-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годных к длитель-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хранению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реработке,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ферту передовых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- 72 600,0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цен в разрезе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на 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доовощную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 на внутреннем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приня-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мер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контрабандной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через  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и контро-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  за 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ввоза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  продоволь-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принятых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АБЭКП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беспре-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пятственную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возку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внутри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подвижного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для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возки 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зированного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для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возки грузов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СПК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тивную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штабов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продвижения продо-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населению,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штабах телефонов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разъясни-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населения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 мерах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расширению доступа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плодо-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на местные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АРПТиСУРК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Расходы будут определяться при формировании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на соответствующий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МИТ              - Министерство индустрии и торговли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              - Министерство сельского хозяйства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             -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  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              -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              -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              -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               -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         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               -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            -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КНБ           - Пограничная служба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НЭПК "Атамекен"  - Объединения юридических лиц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экономическая палата Казахстана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"НХ "КазАгро" - акционерное общество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"Қазына"      - акционерное общество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"КТЖ"         - акционерное общество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"Қазақстан темір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"КАИ"         - акционерное общество "Казагроинновация"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АРПТиСУРК        - ассоциация рынков, предприятий торговли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сферы услуг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              - социально-предпринимательские корпорации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