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3dcc" w14:textId="85c3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вопросам 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2008 года N 225-р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в части урегулирования вопросов жилищного строительства с участием дольщиков: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рабочие группы по вопросам долевого участия в жилищном строительстве (далее - рабочие группы) согласно приложениям 1, 2, 3 и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группам в срок до 1 февраля 2009 года выработать и внести в Правительство предложения в части урегулирования вопросов жилищного строительства с участием дольщиков.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рабочих групп проводить по мере необходимости, но не реже одного раза в два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деятельностью рабочих групп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2008 года N 225-р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рабочей группы по вопросам долевого участия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жилищном строительстве по городу Астана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 - аким города Астаны,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 - заместитель акима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Лютов                      - директор Департамента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     города Астаны,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Мукаев                     - директор Департамента финансов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Анвар Маратович              правового обеспечения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                  - председатель объединения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       лиц "Ассоциация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 - управляющий директор, представитель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 объединения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финансистов Казахстана"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Пугачева                   - председатель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Ивановна               "Ассоциация участников в долевом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строительстве"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2008 года N 225-р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рабочей группы по вопросам долевого участия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жилищном строительстве по городу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 - аким города Алматы,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    - заместитель акима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Тутубаев                   - директор Департамента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Алмабекович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Алматы,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Мукаев                     - директор Департамента финансов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Анвар Маратович              правового обеспечения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                  - председатель объединения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       лиц "Ассоциация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 - управляющий директор, представитель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 объединения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финансистов Казахстана"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Савченко                   - председатель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 общественной организации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ассоциация защиты дольщиков"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2008 года N 225-р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рабочей группы по вопросам долевого участия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жилищном строительстве по Акмолинской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Paу                        - аким Акмолинской области,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Шиликбаев                  - заместитель акима Акмолинской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Кадырович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начальник Управления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Казиханович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Акмолинской области,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Мукаев                     - директор Департамента финансов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Анвар Маратович              правового обеспечения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                  - председатель объединения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       лиц "Ассоциация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 - управляющий директор, представитель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 объединения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финансистов Казахстана"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Пугачева                   - председатель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Ивановна               "Ассоциация участников в долевом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строительстве"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2008 года N 225-р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рабочей группы по вопросам долевого участия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жилищном строительстве по Алматинской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Умбетов                    - аким Алматинской области,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Абикенович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Такенов                    - заместитель акима Алматинской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Долдаевич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Абдраимов                  - начальник Управления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Раилович           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Алматинской области,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 делам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Мукаев                     - директор Департамента финансов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Анвар Маратович              правового обеспечения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                  - председатель объединения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       лиц "Ассоциация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 - управляющий директор, представитель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 объединения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финансистов Казахстана"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Савченко                   - председатель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 общественной организации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ассоциация защиты дольщиков"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