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fd31c5" w14:textId="8fd31c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создании рабочей группы для выработки предложений по вопросу развития легкой промышленности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Распоряжение Премьер-Министра Республики Казахстан от 23 августа 2008 года N 220-р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целях принятия согласованного решения относительно комплекса мер, направленных на дальнейшее развитие легкой промышленности в Республике Казахстан: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Создать рабочую группу в следующем составе: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Школьник                    - Министр индустрии и торговли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Владимир Сергеевич            Республики Казахстан, председатель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Косунов                     - вице-министр индустрии и торговли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Алмас Олжабаевич              Республики Казахстан, заместитель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председателя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Цой                         - директор Департамента индустриального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Игорь Владимирович            развития Министерства индустрии 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торговли Республики Казахстан,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секретарь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Ергожин                     - вице-министр финансов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Даулет Едилович               Республики Казахстан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Сабдалин                    - вице-министр по чрезвычайным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Аблай Киялович                ситуациям Республики Казахстан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Шамшидинова                 - вице-министр образования 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Куляш Ногатаевна              науки Республики Казахстан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Макажанов                   - заместитель председателя Агентства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Ныгмеджан Койшибаевич         Республики Казахстан по управлению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земельными ресурсами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Бекбенбетов                 - заместитель начальника Тыла 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Марат Тулегенович             начальник штаба Управления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начальника Тыла Вооруженных сил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Республики Казахстан Министерства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обороны Республики Казахстан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Токсеитова                  - директор Департамента развития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Рабига Альбековна             животноводства и ветеринарной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безопасности Министерства сельского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хозяйства Республики Казахстан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Амреева                     - заместитель директора Департамента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Тынышкуль Молдашевна          высшего и послевузовского образования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Министерства образования и науки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Республики Казахстан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Жексембаев                  - заместитель Директора Департамента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Куандык Аманжолович           развития отраслей промышленности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Министерства экономики и бюджетного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планирования Республики Казахстан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Сарсекенов                  - заместитель начальника Департамента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Нурлан Туленович              тыла Министерства внутренних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дел Республики Казахстан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Турекельдиев                - Начальник Управления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Суюндик Мырзакельдиевич       предпринимательства и промышленности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Южно-Казахстанской области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Джомартов                   - президент товарищества с ограниченной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Абдразак Чаушенович           ответственностью "Научно-технический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центр и аспирантура "Легпром"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(по согласованию)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Дьяченко                    - директор Департамента по развитию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Олег Сергеевич                инвестиций акционерного общества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"Фонд устойчивого развития "Қазына"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(по согласованию)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Оспанов                     - заместитель директора Департамента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Арман Асылханович             по работе с проектами акционерного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общества "Национального холдинга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"КазАгро" (по согласованию)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Перуашев                    - председатель палаты Национальная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Азат Турлыбекович             экономическая палата Казахстана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"Атамекен" (по согласованию)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Худова                      - председатель Правления Ассоциации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Любовь Николаевна             предприятий легкой промышленности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Республики Казахстан (по согласованию)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Рабочей группе в срок до 1 сентября 2008 года выработать и внести в Правительство Республики Казахстан предложения по дальнейшему развитию легкой промышленности.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распоряжения возложить на Министра индустрии и торговли Республики Казахстан Школьника В.С.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Премьер-Министр                            К. Масимов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