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617a4" w14:textId="3b617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5 июля 2008 года "О внесении изменений и дополнений в некоторые законодательные акты Республики Казахстан по вопросам банкротства"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23 июля 2008 года N 200-р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нормативных правовых актов, принятие которых необходимо в целях реализации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5 июля 2008 года "О внесении изменений и дополнений в некоторые законодательные акты Республики Казахстан по вопросам банкротства" (далее - перечень).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Республики Казахстан и государственным органам: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разработать и внести в установленном порядке на утверждение в Правительство Республики Казахстан проекты нормативных правовых актов согласно перечню;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нормативные правовые акты и проинформировать Правительство Республики Казахстан о принятых мерах.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июля 2008 года N 200-р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 нормативных правовых актов, принятие которых необходимо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 в целях реализации Закона Республики Казахстан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 от 5 июля 2008 года "О внесении изменений и дополнений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 в некоторые законодательные акты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 по вопросам банкротства"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3833"/>
        <w:gridCol w:w="2893"/>
        <w:gridCol w:w="3293"/>
        <w:gridCol w:w="2233"/>
      </w:tblGrid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правового акта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акта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исполнение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
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24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апреля 2008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387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
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26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апреля 2006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326 и признании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утратившими силу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некоторых решений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 (созыв),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
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заключительного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согласования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
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ноября 2007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373 "Об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утверждении 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управляющего"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
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согласова-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применения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несостоятельного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должника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КНБ (по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АРЕМ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
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назначения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отстранения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управляющего, 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назначения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отстранения,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управляющего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
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 заключитель-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отчета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управляющего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согласования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Примечание: расшифровка аббревиатур: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МФ   - Министерство финансов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МСХ  - Министерство сельского хозяйства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КНБ  - Комитет национальной безопасности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АРЕМ - Агентство Республики Казахстан по регулированию естественных монополий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