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ef97" w14:textId="c6ce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подготовке к 19-му пленарному заседанию Совета иностранных инвесторов при Президенте Республики Казахстан по вопросам электроэнергетики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мая 2008 года N 125-р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к 19-му пленарному заседанию Совета иностранных инвесторов при Президенте Республики Казахстан по вопросам электроэнергетики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                    - 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Турганов  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Дуйсенбай Нурбаевич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Ажикенов                   - начальник управления электроэнергетики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Серикбол Муратович           Департамента развития электроэнергетики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угольной промышленности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Бобров                     - депутат Мажилиса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Яковлевич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Рахметов                   - депутат Мажилиса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Оразович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Есенбаев                   - Председатель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Мажит Тулеубекович           Казахстан по защите конкуренции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Алимкулов                  - начальник отдела анализа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Еркегали Амантаевич          регулирования топливно-энергетического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комплекса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по защите конкуренции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Алдабергенов               - Председатель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Шадибекович           Казахстан по 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Нурашев                    - председатель Комитета по инвестициям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Бекбулатович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Рамазанов                  - председатель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Зикенович              государственному энергетическому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надзору Министерства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Тортаев                    - директор Департамента инвестиционной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Кадырович            политики и планирования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Бертисбаев                 - директор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Несипкул Бертисбаевич        электроэнергетики и угольной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промышленности Министерства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Шкарупа                    - директор Департамента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Валерьевич          в сфере электро- и теплоэнергетики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регулированию естественных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Скляр                      - директор Департамента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Роман Васильевич             коммунального хозяйства акимата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         - директор Департамента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Сабырбекович           коммунального хозяйства акимата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Уразбаев                   - директор Департамента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Назарович             коммунального хозяйства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Восточно-Казахстанской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Крук                       - директор Департамента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 Павлович                коммунального хозяйства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Павлодарской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Бозумбаев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Алдабергенович         общества "Казахстанский холдинг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управлению государственными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"Самрук"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Упушев   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Елемесович             общества "Самрук-Энерго"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Саткалиев                  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Алмасадам Майданович         "KEGOC"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Куанышбаев                 - директор группы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Аскербек Досаевич            электроэнергетическими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акционерного общества "Казахстанский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холдинг по управлению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активами "Самрук"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Хироказу Сайто             - генеральный менеджер представительства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"Мицубиси Корпорэйшн" в Казахстане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 - директор по связям с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Далелович             органами группы компаний AES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Казахстане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Назаров                    - директор по Казахстану и Центральной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Константин Станиславович     Азии компании "Дженерал Электрик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Интернэшнл Инк."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Попандопуло                - управляющий директор управления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Николаевна             вопросам антимонопольной политики,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анализа и прогноза цен 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ограниченной ответственностью "ENRC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Management KZ"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Стивен Вермерт             - директор представительства Азиатского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Банка Развития в Казахстане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Эрик Питер                 - ведущий банкир Европейского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реконструкции и развития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Карасаева                  - адьюнкт-банкир бизнес-группы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Майра                        Европейского банка реконструкции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Абдымомунова               - ведущий банкир, глава представительства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Лейла                        Европейского банка реконструкции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 в Астане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Дэвид Вольшлегель          - менеджер по управлению активами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Карачаганаку компании "Би Джи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Интернэшнл Лимитед (Казахстан)"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Смирнов                    - директор представительства открытого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Геннадьевич          акционерного общества "ОК РУСАЛ ТД"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Республике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Наурызбаев                 - руководитель Департамента "Азия" Блока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Кабдушович              регионального развития" закрытого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акционерного общества "ИНТЕР РАО ЕЭС"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Токубаева                  - главный менеджер 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Данна Хайрулловна            ограниченной ответственностью "ИНТЕР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РАО Центральная Азия"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Шаймерденова               - советник по связям с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Гульшат Ерболовна            компании "Шелл Казахстан Девелопмент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Б.В."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 - менеджер по развитию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Тулегенович            представительства Мицуи и Ко. Лтд.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Казахстане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Йошиказу Шишикура          - генеральный менеджер представительства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Мицуи и Ко. Лтд. в Казахстане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Исмаилова                  - директор по административным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Райхан                       и внешним связям "Philips Petroleum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Kazakhstan Ltd." (пo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Филипп Рошу                - управляющий директор "ТОТАЛЬ Э&amp;П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20 мая 2008 года представить предложения по содержательным вопросам проведения пленарного заседания Совета иностранных инвесторов при Президенте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энергетики и минеральных ресурсов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