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12fc1" w14:textId="db12f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Ежове В.Н.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21 марта 2008 года N 69-р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Освободить Ежова Владислава Николаевича от должности заведующего Отделом макроэкономического анализа и программного мониторинга Премьер-Министра Республики Казахстан в связи с переходом на другую работу.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К.Масимов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