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b465" w14:textId="34cb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Украины В. Ющенко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2008 года N 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Украиной, обеспечения протокольно-организационных мероприятий по подготовке и проведению официального визита Президента В. Ющенко в Республику Казахстан 5-6 марта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Украины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Украины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Украины В. Ющенко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Украины в аэропорту города Астаны, сопровождение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украинской делегации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2008 года N 57-р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 делегации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украинской делегации по формату "1+10" в городе Астане в гостинице "Риксос - Президент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"Риксос - Президент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украинской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 Назарбаева в честь Президента Украины В. Ющенко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