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e95" w14:textId="e3a7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нового Бюджетного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2008 года N 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 поручения Главы государства по разработке нового Бюджетного кодекса, предусмотренного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народу Казахстана от 6 февраля 2008 года "Повышение благосостояния граждан Казахстана - главная цель государственной политики":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 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Шаженова                   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 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Утебаев                    - депутат,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Мусиралы Смаилович           финансам бюджету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Космамбетов                - депутат, член Комитета по финансам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Тулебек                      бюджету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Загоскина                  - член Счетного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Зинаида Петровна            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Мухамедиева                - заведующая Сводно-аналитическим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Алмагуль Джумабаевна         Счетного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Ертлесова                  - внештатный советник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Амангельдиев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Амангельдиевич         социально-экономического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                    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Джанибек Сапарович           социально-экономического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  - директор Департамента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Кенжебекович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                    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 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Куанганов                  - вице-министр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                   - вице-министр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Наймушина                  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Вадимовна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Садвакасова                - заместитель акима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Эльдана Макиновна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                    - заведующая Социально-экономическим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    отделом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Шолпанкулов                - заместитель Председателя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 Казначейства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Оразалиева                 - директор департамента юридической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Забира Жандаровна            службы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Калиева                    - директор департамента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Нурдыбаевна             методологии исполнения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Рабочая группа с изменениями, внесенными распоряжением Премьер-Министра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119-р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июля 2008 года разработать и внести на рассмотрение Правительства Республики Казахстан проект нового Бюджетного кодекса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экономики и бюджетного планирования Республики Казахстан.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