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8a70" w14:textId="f8f8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2008 году Года Украины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2008 года N 23-р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деятельности государственных органов Республики Казахстан по проведению Года Украины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в 2008 году Года Украины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проведению в 2008 году Года Украины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 N 23-р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Организационного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подготовке и проведению в 2008 году Года Украины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 - главный инспектор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Мухаммедиевич     политического отдела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                   - Чрезвычайный и Полномочный Посол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Жумабаевич        Республики Казахстан в Украине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Джанасаев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Бахытжанович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Пирматов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Олжаевич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Бурибаев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                  - ответственный секретарь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Ергазы Мейргалиевич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                  - председатель Комитета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Молдияр Молыбаевич           полиции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Амирханович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Бекмагамбетов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Мадешович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Рыскалиев                  - заместитель акима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Муратович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Ермурзаевич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Абдыкаримов                - директор Департамента Европы и Америки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Оралбаевич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Парипса                    - член Ассамблеи народов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Сергеевич             председатель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"Павлодарское товарищество украинской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 имени Т.Г. Шевченко"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Тимощенко                  - председатель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Евгеньевич              "Рада украинцев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 N 23-р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мероприятий по проведению в 2008 году Года Украины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4613"/>
        <w:gridCol w:w="1593"/>
        <w:gridCol w:w="2733"/>
        <w:gridCol w:w="3753"/>
      </w:tblGrid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бюджеты), сумма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Мероприятия, находящиеся на контроле администраций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президентов Республики Казахстан и Украины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открытие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Украины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президентов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Бизнес-форум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МОН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(проведение Гала-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концерта, 36495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МИТ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 "Қазына"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журналистов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 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Украины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МОН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(4527 тыс.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политики")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достижений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 РК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 РК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творческого коллектива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 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 штаба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 в частях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гарнизонах МО РК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РК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МО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(4127500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 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сил")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 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 РК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 РК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закрытие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Украины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(45505 тыс. тенге,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мероприятий")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Мероприятия, проводимые на уровне местных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 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выставочные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Киева и Астаны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туристических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 г. Киева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 выставке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 Leisure Отдых"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Атырауской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чтений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"Украинские сказки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 с молодежью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универси-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Х.Досмухаме-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украинском народе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"Довира", коллекция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Выставка, посвященная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обычаям и традициям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украинского народа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поэзии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встречи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 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"Колыбель дружбы"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книги,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посвященная 90-летию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украинского писателя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Олеся Гончара "2008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год: от реальности,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правды"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исполнителей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 и сочинений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Жантерина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Литературный вечер,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украинскому писателю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Шевченко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"Сопереживавший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казахам в тяжелые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времена"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единство-поддержка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из собраний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украинского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Украина,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посвященная единству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"Довира"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с концертными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программами по районам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"Дни украинской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"круглого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стола" "Украина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 дружба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выставка-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вернисаж художников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мастеров прикладного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Украины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Атырауской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Сариева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художественного чтения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казахских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поэтов и писателей,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посвященных Украине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"Украинские писатели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предложений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выставка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"Созидание, пути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Спанова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встречи "Народы,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 судьбой"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путешествие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"Украинские 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помощь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культурному центру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творческих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Украины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 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Акмолинской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 украинской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торжественное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 программа;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книжные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 читательские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встречи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знатными людьми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день украинского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в кинотеатрах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клубах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конкурс сочинений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тему: "Дружба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не просто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слова...", "Год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 в Казахстане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символ дружбы 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дни украинской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 на предприятиях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областная научная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"Сотрудничество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Украины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гуманитарной сфере: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 перспективы"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выставка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изобразительных 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Раисы Козловой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"Разные народы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ценности"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Донецк)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славянской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театрализованное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 "Моя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произведениям Тараса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Карагандинской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 делегации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 подписание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 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обеих областей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раганда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МИД РК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РК  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РК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РК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РК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РК   - Национальное космическое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"ФУР  - акционерное общество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 - Средства массовой информации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