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15d8" w14:textId="8a41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безопасности пищевой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октября 2007 года N 294-р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года "О безопасности пищевой продукции"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и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2007 года N 294-р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в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от 21 июля 2007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безопасности пищевой продукции"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6613"/>
        <w:gridCol w:w="2773"/>
        <w:gridCol w:w="1613"/>
        <w:gridCol w:w="1753"/>
      </w:tblGrid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утилизации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уничтожения пищевой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представляющей опасность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здоровья человека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окружающей среды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обогащения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(фортификации) пищевой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подлежащей 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эпидемиологическому надзору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учетных номеров объектам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3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уполномоченными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соответствия процессов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(стадий) разработки (создания),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(изготовления),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оборота, утилизации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 пищевой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материалов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 используемых 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(создании),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 (изготовлении),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обороте, утилизации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уничтожении, требованиям,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 пищевой продукции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соответствием пищевой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процессах (на стадиях)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(создания),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(изготовления),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оборота, утилизации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уничтожения, за соответствием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(стадий)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(создания),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(изготовления), оборота,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 и уничтожения пищевой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 требованиям,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 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пищевой продукции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научно обоснованному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 модифицированных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 модифицированных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 ввоза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(импорта) пищевой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 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16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 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 производимых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(изготавливаемых) и впервые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ввозимых (импортируемых)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 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и кормовых добавок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научно обоснованному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 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 активных добавок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пище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научными центрами курортологии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бальнеологического заключения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вод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 активных добавок 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экспертизы пищевой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по определению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 марта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105 "Об утверждении Инструкции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представляемой физическими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на новые,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усовершенствованные ветеринарные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препараты"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ведения санитарных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 и хранения пищевой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на объекты 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на 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16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14 ноября 2003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841 "Об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экспертизы"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