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556" w14:textId="b299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безопасности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2007 года N 291-р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безопасности химической продукции"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совместно с заинтересованными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совместно с заинтересованными государственными органами принять соответствующие совместные нормативные правовые акты согласно перечню и проинформировать Правительство Республики Казахстан о принятых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распоряжением Премьер-Министра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2007 года N 291-р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21 июля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года "О безопасности химической продукции"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933"/>
        <w:gridCol w:w="2753"/>
        <w:gridCol w:w="2853"/>
        <w:gridCol w:w="20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учета 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учета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МВД,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2008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 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продукции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МВД,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2008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стандартных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символов 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указываются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предупредитель-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маркировке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20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 упаковок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МВД,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МИТ  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 - Министерство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 - Министерство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 - Министерство охраны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