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143" w14:textId="eaa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совершенствования тарифной и инвестиционной политики в железнодорожной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октября 2007 года N 286-р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тарифной и инвестиционной политики в железнодорожной отрасли: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Хабибуллина                - начальник отдела тарифной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Зейнутуллаевна       Департамента развития секторов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Уразбеков                  - председатель Комитета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         - председатель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Шаккалиев                  - директор Департамента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Абаевич                управления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Аманжолулы           развития секторов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Байдаулетов                - директор по управлению транспортными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Талипович             активами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Кулекеев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Жаксыбек Абдрахметович       "Национальная компания "Қазақстан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Табанов                    - заместитель директора Дирекции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Рашидович             магистральной железнодорожной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 "Қазақстан 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2007 года выработать и внести в Правительство Республики Казахстан предложения по совершенствованию тарифной и инвестиционной политики в железнодорожной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рабочей группе право в установленном порядке привлекать экспертов-специалистов государственных органов и организаций, акиматов областей, городов Астаны и Алматы для выполнения поставленной задачи.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экономики и бюджетного планирования Республики Казахстан Султанова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