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13ba" w14:textId="d041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сентября 2007 года N 280-р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года "О внесении изменений и дополнений в некоторые законодательные акты Республики Казахстан по вопросам модернизации системы государственного управления" (далее - перечень).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Правительства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сентября 2007 года N 280-р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 в целях реализации Закона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от 27 июля 2007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 в некоторые законодательные акты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модернизации системы государственного управления"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813"/>
        <w:gridCol w:w="2773"/>
        <w:gridCol w:w="2353"/>
        <w:gridCol w:w="1893"/>
      </w:tblGrid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правового акта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16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проекте Указа Президента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 Правил разработки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 утверждения планов работ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развития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органов"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 изменений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2006 года N 343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2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 изменений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 N 778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12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внесении изменений 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2006 года N 817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информатизации и связи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 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 естественных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монополий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АРЕМ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 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статистике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 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 земельными ресурсами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АУЗР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некоторых 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космического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внутренних 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некоторых 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 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 дел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индустрии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 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некоторых 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 культуры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 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МКИ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 некоторых 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охраны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 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МТК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туризма и спорта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 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 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 чрезвычайным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МЭБП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минеральных ресурсов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  <w:tr>
        <w:trPr>
          <w:trHeight w:val="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 расшифровка аббревиатур: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МВД   - Министерство внутренних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 - Министерство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МИД   - Министерство иностранных дел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МИТ   - Министерство индустрии и торговли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 - Министерство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    -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 - Министерство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МООС  - Министерство охраны окружающей среды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 - Министерство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 - Министерство транспорта и коммуникаций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   - Министерство туризма и спорта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 - Министерство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МФ    -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МЧС   - Министерство по чрезвычайным ситуациям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 - Министерство экономики и бюджетного планирования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 - Министерство энергетики и минеральных ресурсов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МЮ    -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 - Агентство Республики Казахстан по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  - Агентство Республики Казахстан по регулированию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    -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АУЗР  - Агентство Республики Казахстан по управлению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НКА   - Национальное космическое агентство Республики Казахстан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