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7d7d" w14:textId="f357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распоряжение Премьер-Министра Республики Казахстан от 14 марта 2007 года N 57-р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июля 2007 года N 206-p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14 марта 2007 года N 57-р "О временном порядке подготовки и проведения селекторных совещаний"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Плане-графике селекторных совещаний на 2007 год, утвержденном указанным распоряжением: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28.2, 32.2, 37.2, 41.2: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4 "Ответственные исполнители" после аббревиатуры "АФН" дополнить аббревиатурами ", МИТ, АРЕМ, НБ, МЭМР, МСХ,";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21.2 и 22.3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23.2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113"/>
        <w:gridCol w:w="1593"/>
        <w:gridCol w:w="3093"/>
      </w:tblGrid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Министра энергетики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минеральных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 энергообеспечения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страны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перспективах развития отрасли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 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                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23.3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24.3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113"/>
        <w:gridCol w:w="1593"/>
        <w:gridCol w:w="3093"/>
      </w:tblGrid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ходе реализации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снижения информационного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неравенства в 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2007-2009 годы,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утвержденной постановлением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октября 2006 года N 995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АИС, МОН,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                            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25.2 и 26.3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27.2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113"/>
        <w:gridCol w:w="1593"/>
        <w:gridCol w:w="3093"/>
      </w:tblGrid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Министра 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 состоянии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энергообеспечения регионов страны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перспективах развития отрасли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 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                               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28.3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113"/>
        <w:gridCol w:w="1593"/>
        <w:gridCol w:w="3093"/>
      </w:tblGrid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ходе исполнения протокольных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поручений, данных по итогам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 поездки Премьер-Министра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Масимова К.К.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Западно-Казахстанскую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Жамбылскую области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Жамбылской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МЭБП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                         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29.3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113"/>
        <w:gridCol w:w="1593"/>
        <w:gridCol w:w="3093"/>
      </w:tblGrid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ходе исполнения протокольных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поручений, данных по итогам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 поездки Премьер-Министра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Масимова К.К.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Костанайскую область и отчет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города Астаны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                     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31.3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113"/>
        <w:gridCol w:w="1593"/>
        <w:gridCol w:w="3093"/>
      </w:tblGrid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Министра энергетики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 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 состоянии энергообес-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печения регионов страны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перспективах развития отрасли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 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                         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32.3, 33.3 и 34.3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36.3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113"/>
        <w:gridCol w:w="1593"/>
        <w:gridCol w:w="3093"/>
      </w:tblGrid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Министра 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 состоянии энергообес-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печения регионов страны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перспективах развития отрасли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 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                          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37.3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113"/>
        <w:gridCol w:w="1593"/>
        <w:gridCol w:w="3093"/>
      </w:tblGrid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ходе реализации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снижения информационного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неравенства в Республике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2007-2009 годы, утвержденной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октября 2006 года N 995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АИС, МОН,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                               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38.3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40.3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113"/>
        <w:gridCol w:w="1593"/>
        <w:gridCol w:w="3093"/>
      </w:tblGrid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Министра 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 состоянии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энергообеспечения регионов страны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перспективах развития отрасли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 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                               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41.3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113"/>
        <w:gridCol w:w="1593"/>
        <w:gridCol w:w="3093"/>
      </w:tblGrid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ходе выполнения протокольных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решений, данных на прошедших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селекторных совещаниях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                              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примечании после строки "АРЕМ - Агентство Республики Казахстан по регулированию естественных монополий"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"АИС - Агентство Республики Казахстан по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АФН - Агентство Республики Казахстан по регулированию и надзору финансового рынка и 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НБ - Национальный Банк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