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eca64" w14:textId="f6eca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рабочей группы для выработки предложений по вопросам производства, транспортировки, хранения и утилизации серы, производимой в ходе освоения нефтегазоносных месторождений для обеспечения охраны окружающей среды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25 июля 2007 года N 200-р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выработки предложений по вопросам производства, транспортировки, хранения и утилизации серы, производимой в ходе освоения нефтегазоносных месторождений для обеспечения охраны окружающей среды: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Создать рабочую группу в следующем составе: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Мынбаев                   - Министр энергетики и минеральных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Сауат Мухаметбаевич         ресурсов Республики Казахстан,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руководитель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Акчулаков                 - вице-министр энергетики и минеральных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Болат Уралович              ресурсов Республики Казахстан,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заместитель руководителя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Сармурзина                - директор Департамента технологического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Раушан Гайсиевна            развития и управления государственными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активами Министерства энергетики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минеральных ресурсов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Казахстан, секретарь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Белоног                   - председатель Комитета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Анатолий Александрович      санитарно-эпидемиологического надзора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Министерства здравоохранения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Темирханов                - заместитель председателя Комитета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Кенес Каиргельдинович       природоохранного контроля Министерства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охраны окружающей среды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Нарегеев                  - заместитель председателя Комитета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Бекболат Койжанулы          путей сообщения Министерства транспорта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и коммуникаций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Веснин                    - заместитель председателя Комитета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Виктор Николаевич           государственному контролю за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чрезвычайными ситуациями и промышленной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безопасностью Министерства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чрезвычайным ситуациям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Карибаев                  - заместитель председателя Комитета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Ержан Габбасович            геологии и недропользования Министерства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энергетики и минеральных ресурсов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Ильясов                   - директор Департамента природных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Елеман Кауанулы             ресурсов и регулирования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природопользования Атырауской области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Ибраева                   - директор Департамента управления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Светлана Айткалиевна        долей в ТШО акционерного общества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"Национальная Компания "КазМунайГаз"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(по согласованию)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Сагингалиев               - директор Департамента Северо-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Мухтар Булекбаевич          Каспийского проекта акционерного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общества "Национальная Компания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"КазМунайГаз" (по согласованию)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Ашкенов                   - старший вице-президент акционерного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Ермек Рахимгазыевич         общества "Казахский институт нефти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газа" (по согласованию)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Таубаев                   - заместитель генерального директора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Максет Касенович            товарищества с ограниченной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ответственностью "Тенгизшевройл"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(по согласованию)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Норман Хансен             - генеральный менеджер маркетинга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транспортировки товарищества 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ограниченной ответственностью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"Тенгизшевройл" (по согласованию)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Армандо Секки             - начальник отдела по оценке возможностей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коммерческого использования серы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компании Agip Kazakhstan North Caspian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Operating Company N.V. (по согласованию)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Кирк Тинсли               - начальник отдела экологии товарищества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с ограниченной ответственностью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"Тенгизшевройл" (по согласованию).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Пункт с изменениями, внесенными распоряжением Премьер-Министра Республики Казахстан от 26 декабря 2007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390-p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Рабочей группе в срок до 20 января 2008 года выработать и внести в Правительство Республики Казахстан предложения по вопросам производства, транспортировки, хранения и утилизации серы, производимой в ходе освоения нефтегазоносных месторождений для обеспечения охраны окружающей среды.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распоряжения возложить на Министерство энергетики и минеральных ресурсов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