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f087" w14:textId="6e3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организации комплексной работы по приведению системы действующего законодательства в соответствие с нормами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2007 года N 166-p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организации комплексной работы по приведению системы действующего законодательства в соответствие с нормами Конституции Республики Казахстан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 - Министр юстиции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 - директор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Белоруков                 - член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Васильевич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Уакпаев                   - заведующий Отделом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Султанович            экспертизы аппарата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Вайсов   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Мерей Курманович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                  - заместитель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Мухтарбекович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Байбулов                  - заместитель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Абылкахович           Верховного 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Жакенов                   - заместитель заведующего Юридическим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Серикжанович   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Жанасаев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Бахытжанович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Казыханов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Кудайбергенов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Ескендир Копбосынович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Курманов   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Мухаметкаримович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Сизов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Павлович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                  - директор Департамента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Ергалиулы           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 - начальник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Жанатаевич 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Ашитов                    - начальник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Батыржан Заирканович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Абсаттаров                - советник акима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Раушанбекович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Айтмухаметов              - директор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Айтмухаметович      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Акпанова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Ажара Эстекбаевна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Ашуменова                 - директор Департамента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Меирхановна          правовой работы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Баймухаметов              - начальник управления по надзору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Иртаевич              сфере законотворческой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Бекбаев                   - заместитель директора Центра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Ерзат Зейнуллаевич          обеспечения и экспертизы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гуманитарно-юридического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Василинюк                 - директор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Ивановна            службы и защиты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секретов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Данабеков  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Кайратович            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Дементьева                - директор Департамента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Вениаминовна         финансовых работ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Джолдыбаева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Тагибердиевна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Ешимова                   - начальник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Акылбековна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Жайсанбаев                - начальник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Бахытович             обеспечения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Жексенбеков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Сайлаубекович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Жиренчин                  - заведующий кафедрой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Абусагитович         права 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гуманитарно-юридического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Балтабековна        правовой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Исабаева                  - заведующая юридическим отделом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Римма Шакиратовна          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Кайргалиева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Максоткызы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Кузумбаев                 - начальник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Мендаханович          обеспечения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Кабиевич               аппарата Министра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Мельдешов                 - секретарь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Сарсенбаевич         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 - директор Департамента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Жанмурат Муратович          правового обеспечения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Нугманова                 - заместитель директора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Абдыковна          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Нуржанов                  - начальник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Касымтай Биржанович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Оразалиева                - директор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Забира Жандаровна           службы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Уразамбаев                - директор Департамента финансово-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Бекзадаевич          экономического анализа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Камытбекова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Жайлауовна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Ракишева                  - руководитель аппарата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Галимжановна           избирательной комиссии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Сапаргалиев               - доктор юридических наук,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Гайрат Сапаргалиевич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  - заведующий отделом аппарата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Аскербекович          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    - директор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Акмади Адилович             обеспечения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аналитической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Сембеков                  - директор Департамента контрольных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Амирович              мероприятий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контролю за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Тленчиев                  - первый секретарь юридического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Тулебаевич            аппарата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Хасенов                   - заведующий государственно-правовым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Койбагарович         отделом аппарата акима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Чумаков                   - директор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Валерьевич          обеспечения и стратегии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закупок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Шабакова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Нуртазиновна        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Шарипова                  - заведующая отделом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Турлыбековна          законодательства о государственной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Агентства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службы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рабочей группе право в установленном порядке привлекать специалистов центральных исполнительных органов и иных организаций (по согласованию) по вопросам, входящим в компетенцию рабочей группы, а также запрашивать 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20 августа 2007 года в установленном законодательством порядке внести в Правительство Республики Казахстан проект постановления Правительства Республики Казахстан, предусматривающий комплекс мер по приведению системы действующего законодательства в соответствие с нормами 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