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6038" w14:textId="8cc6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дальнейшему индустриально-инновационному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мая 2007 года N 118-p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дальнейшему совершенствованию индустриально-инновационной политики: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Оразбаков                  - Министр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Избасарович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Бишимбаев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Текинов                    - начальник отдела нормативно-правового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Бирликович             обеспечения стратегии индустриально-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инновационного развития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индустриально-инновационной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Куанганов       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Акчулаков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Уралович    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Бектуров                   - вице-министр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Куришбаев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Ахылбек Кажигулович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Супрун  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Васильевич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Сарсенбаев                 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Зейнулла Сакенович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Хамзин                     - первый заместитель заведующего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Рустем Назымбекович          социально-экономического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Администрации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Айкенов                    - председатель Комитета по правам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Оршанович              интеллектуальной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Манасова                   - заместитель заведующего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Аяна Токтагановна            индустриально-инновационного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Канцелярии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Аугалиева                  - главный эксперт Отдела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Мейрамгуль Алтынхановна      экономического анализа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Бектурганов                - генеральный директор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Нуралы Султанович            государственного предприятия "Центр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наук о земле, металлургии и обогащения"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Комитета науки Министерства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Муханов                    - управляющий директор - член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Максат Нурдаулетович         акционерного общества "Фонд устойчивого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"Қазына"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Раманкулов                 - генеральный директор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Мирхайдарович          государственного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"Национальный центр биотехнологии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Казахстан" Комитета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Сулейменов                 - генеральный директор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Зинаддинович           государственного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"Национальный центр научно-технической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информации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Комитета науки Министерства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Байзаков                   - заместитель генерального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Сайлау Байзакович            Республиканского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предприятия "Институт 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исследований" Министерства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Сембин     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Болатович              "Банк развития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Раев     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Нурбек Турарбекович          общества "Национальный инновационный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фонд"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Какимжанов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Зейнулла Халидоллович        общества "Инвестиционный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Амерходжаев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Ташмуханбетович        общества "Государственная страховая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корпорация по страхованию экспортных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кредитов и инвестиций"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Амрин    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Госман Каримович             общества "Фонд развития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предпринимательства"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Аринов   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Асатаевич              общества "Центр маркетингово-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аналитических исследований"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Евниев                     - президент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Кайратович             общественного объединения "Союз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фермеров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Надиров                    - первый вице-президент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Надирович              инженерной академии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Алиев                      - вице-президент ассоциации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Урак Жолмурзаевич            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Казахстана, ректор университета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"Туран-Астана"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Сеитов                     - вице-президент Торгово-промышленной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Арсен Жахангерович           палаты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Амандыков                  - заместитель председателя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Якудаевич             профсоюзов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Вокурка      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Ульф                         акционерного общества "Казахстанский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холдинг по управлению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активами "Самрук"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Мураталиев                 -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Биржан Раушанович            Общенационального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 "Атамекен"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20 июня 2007 года выработать и внести на рассмотрение в Правительство Республики Казахстан предложения по дальнейшему индустриально-инновационному развитию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- Министра экономики и бюджетного планирования Мусина А.Е.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