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02712" w14:textId="22027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"О бухгалтерском учете и финансовой отчетности"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 мая 2007 года N 109-р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нормативных правовых актов, принятие которых необходимо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28 февраля 2007 года "О бухгалтерском учете и финансовой отчетности" (далее - перечень).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и Национальному Банку Республики Казахстан принять соответствующие ведомственные нормативные правовые акты согласно перечню и проинформировать Правительство Республики Казахстан о принятых мерах.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мая 2007 года N 109-p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нормативных правовых актов, принятие которых необходимо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в целях реализации Закона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от 28 февраля 2007 года "О бухгалтерском учете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 финансовой отчетности"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4993"/>
        <w:gridCol w:w="2353"/>
        <w:gridCol w:w="2593"/>
        <w:gridCol w:w="2393"/>
      </w:tblGrid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нормативного правового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 Квалифи-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кационных требований,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предъявляемых к профес-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сиональным бухгалтерам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 года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Положения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 Консультативном органе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 года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аккредитации профессио-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нальных 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бухгалтеров и организа-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 по профессиональной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сертификации бухгалтеров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 года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 бухгалтерского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 года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 стандартов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 отчетности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 года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представления финансовой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отчетности в депозитарий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 года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плана счетов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бухгалтерского учета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 года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 и периодичности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представления отчетности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аккредитованными профес-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сиональными организаци-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ями бухгалтеров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 по профес-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сиональной сертификации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 года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первичных учетных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 года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регистров бухгалтерского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 года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 годовой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 отчетности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публикации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публичного интереса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(кроме 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организаций)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 года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 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 финансов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 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декабря 2004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424 "Об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составления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представления отчетности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учреждениями"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 года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 некоторые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 формам финансовой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Банка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 года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 расшифровка аббревиатур: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МФ - Министерство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НБ - Национальный Банк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