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aa2d" w14:textId="98da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эффективного использования объектов республиканской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марта 2007 года N 66-р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объектов республиканской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(далее - рабочая группа) в составе согласно приложению к настоящему распоряжению.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график работы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срок до 10 апреля 2007 года внести в Правительство Республики Казахстан перечни: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республиканских государственных предприятий, акционерных обществ (товариществ с ограниченной ответственностью) с государственным участием, необходимых для выполнения общегосударственных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республиканских государственных предприятий, акционерных обществ (товариществ с ограниченной ответственностью), государственные пакеты акций (доли участия) которых рекомендуется передать в уставные капиталы национальных холдингов, национальной управляющей компании, социально-предпринимательских корпораций;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республиканских государственных предприятий, акционерных обществ (товариществ с ограниченной ответственностью), государственные пакеты акций (доли участия) которых рекомендуется передать в конкурентную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2007 года N 66-p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рабочей группы по вопросам эффективного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объектов республиканской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   Казахстан -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Супрун 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Кабиев                     - директор Департамента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Джаксылыкович         управления государственными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Нугманов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Пикович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Матишев                    - председатель Комитета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Болатович           конкуренции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Утепов 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 имущества и приватизации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Утепбаев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Орынбекович 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"Общенациональный союз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работодателей Казахстана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Дузбаева                   - директор департамента стратегии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Мейрамкуль Алтынбековна      корпоративного управления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общества "Казахстанский холдинг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Алпамысов                  - управляющий директор,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Абдисаметович           акционерного общества "Фонд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Мусина  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Сакеновна              общества "Национальный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 "Сарыарка"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2007 года N 66-p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 График работы рабочей группы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433"/>
        <w:gridCol w:w="775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заслушивания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управляющая компания,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 управление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государственной службы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