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0039" w14:textId="4370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дальнейшего развития и государственной поддержки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марта 2007 года N 55-р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дальнейшего развития и государственной поддержки предпринимательства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Бишимбаев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Матишев                    - председатель Комитета по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Алиакпар Болатович           конкуренции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торговли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Амиржанова    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Айгуль Бектыбаевна           стратегии развития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предпринимательства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                    - вице-министр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Нурашев                    - председатель Комитета по инвестициям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Бекболатович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Бекенов                    - заместитель председателя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Сырым Еркинович              правам интеллектуальной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Абденов                    - директор Департамента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Сакбалдиевич           занятости населения Министерства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Борибеков                  - директор Департамента 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Кадырбек Козыбаевич          и профессионального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Кабиев                     - директор Департамента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Джаксылыкович         управления государственными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Кнюх                       - директор Департамента налоговой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Вера Андриановна             политики и прогнозов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Шкарупа                    - директор Департамента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Валерьевич          и контролю в сфере электро-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теплоэнергетики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по регулированию естественных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Сагадиев                   - советник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Кенжегалиевич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Нурмадиева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Насима Слямовна              развития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Архипкин                   - президент Казахстанской ассоциации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Владимирович          торговых компаний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товаропроизводителей электробытовой,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компьютерной техники и сложных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технических систем (КАТЭКС)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Беклемишев                 - 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Павел Иннокентьевич          "Совместное предприятие "Белкамит"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Туржанов                   - президент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Абдикалиевич           ответственностью "Киік"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Аубакиров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Токтарович             общества "Казахстанское контрактное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агентство"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Аханов                     - председатель совета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Ахметжанович           юридических лиц "Ассоциация финансистов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 - председатель Совета директоров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Раимбек Анварович            компаний холдинга "Raimbek Group"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Галимов                    - президент ассоциации застройщиков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Фарит Хабибрахманович       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Ган                        - президент объединения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Альбертович          "Союз зернопереработчиков и хлебопеков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Глухов                     - президент ассоциации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Михаил Николаевич            мебельной и деревообрабатывающей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промышленности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Идрисов                    - председатель Совета директоров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Динмухамед Аппасович         акционерного общества "Корпорация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"Ордабасы"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Попелюшко                  - президент Союза товаропроизводителей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Висханович          пищевой и перерабатывающей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промышленности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Пшембаев                   - председатель правления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 Кудайбергенович       машиностроителей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Paу      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  общества "Национальная компания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"Социально-предпринимательская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корпорация "Сарыарка"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Самаренко                  - президент ассоциации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Иванович            профессионального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Стамбеков                  - президент объединения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Даулетович             "Казахстанский союз промышленников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предпринимателей"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Худова                     - председатель правления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Любовь Николаевна            юридических лиц "Ассоциация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легкой промышленности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Казахстан", член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Общенационального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 "Атамекен"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Никитинская                - первый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Екатерина Сергеевна          правления Общенационального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 "Атамекен"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Дворецкий                  - заместитель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Яковлевич           Общенационального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 "Атамекен"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Иванов                     - заместитель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Михайлович            Общенационального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 "Атамекен"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Мураталиев                 - заместитель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Биржан Раушанович            Общенационального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 "Атамекен"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Кадырова                   - исполнительный директор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Айнур Данияловна             юридических лиц "Союз пивоваров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Радостовец                 - исполнительный директор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Владимирович         юридических лиц "Республиканская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ассоциация горнодобывающих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горнометаллургических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Казахстана", член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Общенационального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 "Атамекен"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Сартбаев                   - исполнительный директор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Сабит Хайрулович             общества "Эл Джи Электроникс"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Спанов                     - исполняющий обязанности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Рустанбек Уарызбекович       директора 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электроэнергетической ассоциации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Машинистова                - заместитель директора 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Геннадьевна            департамента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"Казахстанский холдинг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государственными активами "Самрук"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Байнаков                   - управляющий директор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 Газизович              общества "Национальный холдинг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"КазАгро"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Муханов                    - управляющий директор, член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Максат Нурдаулетович         акционерного общества "Фонд устойчивого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развития "Қазына"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Суентаев                   - советник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Дамир Серикбаевич            Общенационального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 "Атамекен"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по вопросам дальнейшего развития и государственной поддержки предпринимательства в месячный срок выработать и внести в Правительство Республики Казахстан предложения: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дальнейшему развитию существующих институтов поддержки предпринимательства, в том числе созданных с участием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вопросам совершенствования таможенного и налогового законодательства, антимонопольной политики и новых подходов к формированию государственной поддержки предпринимательства.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Канцелярию Премьер-Министра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