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fe5" w14:textId="a50b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Грузии М. Саакашвили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2007 года N 41-p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Грузией и обеспечения протокольно-организационных мероприятий по подготовке и проведению рабочего визита Президента Грузии М. Саакашвили (далее - визит) в город Астану 5-6 марта 2007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Грузии по формату "1+5"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делегации Грузии в аэропортах городов Астаны и Алматы,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Грузии М. Саакашвили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организовать посещение грузинской делегацией Казахской национальной академии музыки, а также организовать концертную программу во время рабочего завтрака от имени Президента Республики Казахстан Н.А. Назарбаева.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 Республики Казахстан организовать посещение грузинской делегацией Республиканского государственного предприятия "Национальный научный медицинский центр".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городов Астаны и Алматы обеспечить выполнение организационных мероприятий по встрече и проводам делегации Грузии в аэропортах городов Астаны и Алматы,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принять участие во встрече/проводах грузинской делегации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2007 года N 41-р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делегации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грузинской делегации по формату "1+5" в городе Астане в гостинице "Риксос Президент".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Астане в гостинице "Риксос Президент".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Грузии.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 и Алматы при встрече и проводах грузинской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рабочего завтрака от имени Президента Республики Казахстан Н.А. Назарбаева в честь Президента Грузии М. Саакашвили и обеда в честь супруги Президента Грузии М. Саакашвили в городе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