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6771" w14:textId="af06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реализации проекта "Строительство 100 школ и 100 больниц на основе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2007 года N 40-p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Н.А. Назарбаева народу Казахстана "Новый Казахстан в новом мире" от 28 февраля 2007 года: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 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 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Раимбеков                     заведующий Отделом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Сайлаухан Газизович           развития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Нургожаева                    директор Бюджетного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Александровна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Ищанов                        депутат Сената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Кыдырбекович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Космамбетов                  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Толебек Космамбетович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  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   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Нусупова                     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Бековна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Келимбетов                   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общества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    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Букенов                       заместитель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Ахмадиевич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                        заместитель акима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Альмаханович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    председатель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Турлыбекович  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                       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Михайлович  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Шварцкопф                   - директор Департамента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Илона Альбертовна             политики и планирования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распоряжением Премьер-Министра РК от 1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282-р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11 марта 2007 года внести в Правительство Республики Казахстан проект Плана мероприятий на 2007-2010 годы "Строительство 100 школ и 100 больниц на основе государственно-частного партнерства".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Рабочей группе проводить мониторинг исполнения Плана мероприятий по реализации проекта "Строительство 100 школ и 100 больниц на основе государственно-частного партнерства" на 2007-2010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дополнено пунктом 2-1 в соответствии с распоряжением Премьер-Министра РК от 1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282-р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Шукеева У.Е.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изменениями, внесенными распоряжением Премьер-Министра РК от 1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282-р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