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4fba" w14:textId="f214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"Об игорном бизнесе" и "О внесении изменений и дополнений в некоторые законодательные акты Республики Казахстан по вопросам игорного бизнеса"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февраля 2007 года N 28-p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законов Республики Казахстан от 12 января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игорном бизнесе </w:t>
      </w:r>
      <w:r>
        <w:rPr>
          <w:rFonts w:ascii="Times New Roman"/>
          <w:b w:val="false"/>
          <w:i w:val="false"/>
          <w:color w:val="000000"/>
          <w:sz w:val="28"/>
        </w:rPr>
        <w:t>
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</w:t>
      </w:r>
      <w:r>
        <w:rPr>
          <w:rFonts w:ascii="Times New Roman"/>
          <w:b w:val="false"/>
          <w:i w:val="false"/>
          <w:color w:val="000000"/>
          <w:sz w:val="28"/>
        </w:rPr>
        <w:t>
 в некоторые законодательные акты Республики Казахстан по вопросам игорного бизнеса"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Премьер-Mинистр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2007 года N 28-р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нормативных правовых актов, принятие которых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необходимо в целях реализации законов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12 января 2007 года "Об игорном бизнесе" и "О внесении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изменений и дополнений в некоторые законодательные акты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вопросам игорного бизнеса"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433"/>
        <w:gridCol w:w="2853"/>
        <w:gridCol w:w="3233"/>
        <w:gridCol w:w="299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игорно-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бизнеса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МФ, 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МЮ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1362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МФ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 N 1016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января 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137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занятия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игорно-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бизнеса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и форм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игорного бизнеса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 N 169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уровнями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единой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МЭБП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отчетности"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НК МФ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 МФ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 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 - Министерство туризма и спорта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МИТ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 МФ - Налоговый комитет Министерства финансов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