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e78f3" w14:textId="f5e78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в 2007 году Года Казахстана в Украине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5 января 2007 года N 1-р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целью координации деятельности государственных органов Республики Казахстан по проведению в 2007 году Года Казахстана в Украине: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по проведению в 2007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году Года Казахстана в Украине;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 </w:t>
      </w:r>
      <w:r>
        <w:rPr>
          <w:rFonts w:ascii="Times New Roman"/>
          <w:b w:val="false"/>
          <w:i w:val="false"/>
          <w:color w:val="000000"/>
          <w:sz w:val="28"/>
        </w:rPr>
        <w:t>
 организационного комитета по подготовке и проведению в 2007 году Года Казахстана в Украине.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распоряжения возложить на Министерство энергетики и минеральных ресурсов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января 2007 года N 1-р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План мероприятий по проведению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2007 году Года Казахстана в Украине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5393"/>
        <w:gridCol w:w="2293"/>
        <w:gridCol w:w="2033"/>
        <w:gridCol w:w="2373"/>
      </w:tblGrid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Торжественное открытие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Казахстана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Украине с участием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Украины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Бизнес-форум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дента РК,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МТК,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МСХ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 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млн.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тыс. тенге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 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"ФУР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турнир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боксу и вольной борьбе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Матчевая встреча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- Украина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муайтаю (тай-бокс,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мужчины)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 мая,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 РК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 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5442,5 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учебно-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тренировочный сбор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матчевая встреча сборных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Казахстана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Украины по вольной борьбе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(мужчины и женщины)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 РК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 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 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открытом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чемпионате Украины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легкой атлетике среди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спортсменов-инвалидов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22-25 мая,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 РК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 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 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Выступление творческого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коллектива 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ансамбля 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частях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гарнизонах 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Украины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РК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 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("Загра-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ровки" 005)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Слет молодежных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Казахстана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Украины под девизом "Мы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будущее!"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 РК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 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 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"медиа-проект"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проведением телемоста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"Астана-Киев"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 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(Комитет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СМИ),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"Агент-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Литературные вечера,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посвященные памяти Абая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"Великий путь Абая";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выставка Абай Кунанбаев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"Начало всех начал";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посвященные памяти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Джамбула Джабаева "Сердце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 людям". Книжная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выставка, посвященная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Джамбулу Джабаеву.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Книжная выставка,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посвященная 110-ти летию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дня рождения Мухтара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Ауэзова, "Сын своей земли"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Крымская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 И.Я.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"Дружба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народов"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Украине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 РК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Слет целинников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Полтава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 РК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Торжественное закрытие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Казахстана в Украине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 РК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 РК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2. Мероприятия, проводимые на уровне местных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исполнительных органов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Карагандинская область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 Карагандинской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Днепропетровской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торгово-экономической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миссии деловых кругов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Днепропетровской областей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Торгово-промышленная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выставка, ярмарка товаров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 предприятий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Днепропетровской областей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Гастроли Академического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оркестра казахских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народных инструментов им.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Таттимбета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Гастроли Академического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 музыкальной комедии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учебно-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тренировочный сбор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матчевая встреча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вольной борьбе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 города Темиртау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Днепродзержинске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(города-побратимы)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 мастеров искусств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коллективов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самодеятельности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Акимат города Астаны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 города Астаны в Киеве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рамках Дней культуры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пройдут встречи деловых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кругов Астаны и Киева,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фотовыставка "Астана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будущего")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мая, Киев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Акимат города Алматы (Департамент культуры)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Дней культуры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Одессе, (в рамках Дней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пройдут: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пресс-конференция,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выставка и фотовыставка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музея истории г. 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 фильмов 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кинематографистов,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торжественные открытие,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данного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и концерты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 мастеров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 Казахстана)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Одесса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Мангистауская область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 культуры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в городах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Канев (города-побратимы)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Черкассы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Канев,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Павлодарская область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Выступление творческих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коллективов национальных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 центров,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украинские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творческие коллективы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май, Киев,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Львов,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Запорожье,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Одесса,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(Департа-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культуры)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Примечание: расшифровка аббревиатур: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МИД РК - Министерство иностранных дел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МКИ РК - Министерство культуры и информации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МИТ РК - Министерство индустрии и торговли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МТК РК - Министерство транспорта и коммуникаций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МСХ РК - Министерство сельского хозяйства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 РК - Министерство туризма и спорта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 РК  - Министерство обороны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 РК - Министерство образования и науки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"ФУР "Қазына" - акционерное общество "Фонд устойчивого развития "Қазына"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СМИ    - средства массовой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     - акционерное общество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января 2007 года N 1-р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Состав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организационного комитета по подготовке и проведению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2007 году Года Казахстана в Украине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Измухамбетов Бактыкожа       - Министр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Салахатдинович                 ресурсов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председатель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Ермекбаев                    - советник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Байузакович             Казахстан - заведующий Центром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внешней политики Администрации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Президента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заместитель председателя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Жумабаев                     - Чрезвычайный и Полномочный Посол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Амангельды Жумабаевич          Республики Казахстан в Украине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Супрун                       - вице-министр экономики и бюджетного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Васильевич   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Алиев Арыстанбек             - вице-министр культуры 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Мухамедиевич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Бектуров                     - вице-министр транспорта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Габбасович                коммуникаций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Баталов                      - вице-министр индустрии и торговли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Булатович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Джанасаев                    - заместитель Министра обороны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Булат Бахытжанович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Абдымомунов Азамат           - вице-министр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Курманбекович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Мусин                        - вице-министр туризма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Хобланды Нургалиевич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Абдыкаримов                  - директор Департамента Европы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Сержан Оралбаевич              Америки Министерства иностранных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дел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Алиев                        - заместитель председателя Ассамблеи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Жуматай Алиевич                народов Казахстана, заведующий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Секретариатом Ассамблеи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Смагулов                     - заместитель акима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Советович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Сейдуманов                   - заместитель акима города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Турарович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Бочин                        - заместитель акима Павлодарской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Захарович              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Канаев                       - заместитель акима Карагандинской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Серикжан Зиаданович           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Чайжунусов                   - заместитель руководителя аппарата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Аллен Сержанович               акима Мангистауской области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