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cb92" w14:textId="335c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совместной разработке с российской стороной месторождения углеводородного сырья "Имашевское"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декабря 2006 года N 376-р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совместной разработке с российской стороной месторождения углеводородного сырья "Имашевское":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Измухамбетов               -  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Бактыкожа Салахатдинович      ресурсов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Акчулаков                  -  вице-министр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Уралович                ресурсов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Смаилов                    -  вице-министр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Алихан Асханович              Казахстан,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Ташенов                    -  заместитель начальника управления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Жоламан Абекешович            заключению контрактов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недропользование и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недропользования Департамента прямых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инвестиций в недропользовании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ресурсов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Болегенов                  -  директор Департамента Содружества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Ергали Болегенович            Независимых Государств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иностранных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Таутеев                    -  директор Департамента экологического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Ауесбек Зпашевич              регулирования Министерства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окружающей среды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Айтмухаметов               - 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Айтмухаметович         международного права,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имущественных прав государства,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договоров и претензионно-исковой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работы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Имашев                     - 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Есенгалиевич            газовой промышленности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Учкемпирова                - 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Айгуль Маулетовна             прямых инвестиций в недропользовании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Назаралы                   -  начальник управления геологического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Жаксылык Кузембайулы          изучения и недропользования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геологии и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Досмуратова                -  начальник управления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Нургуль Гинаятоллаевна        таможенного контроля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энергоресурсами Комитета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контроля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Омарова                    -  начальник управления налогообложения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Бахытжамал Жакеновна          недропользователей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налоговой политики и прогнозов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Оразалина                  -  начальник управления оценки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Казкен Назимбековна           планирования контрольной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Комитета природоохранного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Оглов                      -  заместитель председателя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Вадим Валерьевич              государственному контролю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чрезвычайными ситуациями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промышленной безопасностью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ситуациям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Байбагулов                 -  начальник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Садвакас Нагметуллович        санитарно-гигиенического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санитарно-эпидемиологического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Ергожин                    -  начальник специализированного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Едилович               Налогового комитета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Исмаилова                  -  начальник отдела промышленности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Айнагуль Есимовна             строительства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планирования расходов отраслевых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органов Министерства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бюджетного планирования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Молдыбаев                  -  начальник отдела контроля за добычей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Орынбай Ахметович             нефти и разработкой нефтяных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месторождений управления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нефтяных проектов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нормативно-технической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Департамента нефтяной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Магауов                    -  управляющий директор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Маратович                долями в совместных предприятиях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акционерного общества "Национальная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компания "КазМунайГаз"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Ерешев                     -  главный эксперт товарищества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Дияр Елтаевич                 ограниченной ответственностью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"КМГ-Консалтинг"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трехмесячный срок выработать и внести в Правительство Республики Казахстан предложения по совместной разработке с российской стороной месторождения углеводородного сырья "Имашевское".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